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6.0 -->
  <w:body>
    <w:p w:rsidR="002C14E4" w14:paraId="663F71F2" w14:textId="77777777">
      <w:pPr>
        <w:spacing w:line="30" w:lineRule="exact"/>
        <w:rPr>
          <w:sz w:val="3"/>
        </w:rPr>
      </w:pPr>
    </w:p>
    <w:p w:rsidR="002C14E4" w14:paraId="2B033A57" w14:textId="77777777">
      <w:pPr>
        <w:ind w:right="10300"/>
        <w:rPr>
          <w:rFonts w:ascii="Arial" w:eastAsia="Arial" w:hAnsi="Arial" w:cs="Arial"/>
          <w:sz w:val="18"/>
          <w:lang w:val="fr-FR"/>
        </w:rPr>
      </w:pPr>
      <w:bookmarkStart w:id="0" w:name="COVER_START"/>
      <w:bookmarkEnd w:id="0"/>
    </w:p>
    <w:p w:rsidR="002C14E4" w14:paraId="35E1E4E3" w14:textId="77777777">
      <w:pPr>
        <w:spacing w:line="240" w:lineRule="exact"/>
        <w:rPr>
          <w:sz w:val="24"/>
        </w:rPr>
      </w:pPr>
    </w:p>
    <w:p w:rsidR="002C14E4" w14:paraId="3616A4AB" w14:textId="77777777">
      <w:pPr>
        <w:spacing w:line="240" w:lineRule="exact"/>
        <w:rPr>
          <w:sz w:val="24"/>
        </w:rPr>
      </w:pPr>
    </w:p>
    <w:p w:rsidR="002C14E4" w14:paraId="1DB8038C" w14:textId="77777777">
      <w:pPr>
        <w:spacing w:after="180" w:line="240" w:lineRule="exact"/>
        <w:rPr>
          <w:sz w:val="24"/>
        </w:rPr>
      </w:pPr>
    </w:p>
    <w:tbl>
      <w:tblPr>
        <w:tblW w:w="0" w:type="auto"/>
        <w:tblInd w:w="880" w:type="dxa"/>
        <w:tblLayout w:type="fixed"/>
        <w:tblLook w:val="04A0"/>
      </w:tblPr>
      <w:tblGrid>
        <w:gridCol w:w="120"/>
        <w:gridCol w:w="920"/>
        <w:gridCol w:w="5640"/>
        <w:gridCol w:w="2360"/>
        <w:gridCol w:w="240"/>
        <w:gridCol w:w="1260"/>
        <w:gridCol w:w="440"/>
        <w:gridCol w:w="32"/>
      </w:tblGrid>
      <w:tr w14:paraId="35D55846" w14:textId="77777777">
        <w:tblPrEx>
          <w:tblW w:w="0" w:type="auto"/>
          <w:tblInd w:w="880" w:type="dxa"/>
          <w:tblLayout w:type="fixed"/>
          <w:tblLook w:val="04A0"/>
        </w:tblPrEx>
        <w:trPr>
          <w:gridAfter w:val="1"/>
          <w:wAfter w:w="32" w:type="dxa"/>
          <w:trHeight w:val="685"/>
        </w:trPr>
        <w:tc>
          <w:tcPr>
            <w:tcW w:w="120" w:type="dxa"/>
            <w:tcMar>
              <w:top w:w="0" w:type="dxa"/>
              <w:left w:w="0" w:type="dxa"/>
              <w:bottom w:w="0" w:type="dxa"/>
              <w:right w:w="0" w:type="dxa"/>
            </w:tcMar>
          </w:tcPr>
          <w:p w:rsidR="002C14E4" w14:paraId="376CDA04" w14:textId="77777777"/>
        </w:tc>
        <w:tc>
          <w:tcPr>
            <w:tcW w:w="920" w:type="dxa"/>
            <w:tcMar>
              <w:top w:w="0" w:type="dxa"/>
              <w:left w:w="0" w:type="dxa"/>
              <w:bottom w:w="0" w:type="dxa"/>
              <w:right w:w="0" w:type="dxa"/>
            </w:tcMar>
          </w:tcPr>
          <w:p w:rsidR="002C14E4" w14:paraId="65F4A238" w14:textId="77777777"/>
        </w:tc>
        <w:tc>
          <w:tcPr>
            <w:tcW w:w="5640" w:type="dxa"/>
            <w:tcMar>
              <w:top w:w="0" w:type="dxa"/>
              <w:left w:w="0" w:type="dxa"/>
              <w:bottom w:w="0" w:type="dxa"/>
              <w:right w:w="0" w:type="dxa"/>
            </w:tcMar>
          </w:tcPr>
          <w:p w:rsidR="002C14E4" w14:paraId="75002538" w14:textId="77777777"/>
        </w:tc>
        <w:tc>
          <w:tcPr>
            <w:tcW w:w="2600" w:type="dxa"/>
            <w:gridSpan w:val="2"/>
            <w:vMerge w:val="restart"/>
            <w:tcMar>
              <w:top w:w="0" w:type="dxa"/>
              <w:left w:w="0" w:type="dxa"/>
              <w:bottom w:w="0" w:type="dxa"/>
              <w:right w:w="0" w:type="dxa"/>
            </w:tcMar>
          </w:tcPr>
          <w:p w:rsidR="002C14E4" w14:paraId="21A0BE3F" w14:textId="77777777">
            <w:r>
              <w:rPr>
                <w:noProof/>
              </w:rPr>
              <w:drawing>
                <wp:inline distT="0" distB="0" distL="0" distR="0">
                  <wp:extent cx="1625600" cy="75974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5600" cy="759745"/>
                          </a:xfrm>
                          <a:prstGeom prst="rect">
                            <a:avLst/>
                          </a:prstGeom>
                          <a:noFill/>
                          <a:ln>
                            <a:noFill/>
                          </a:ln>
                        </pic:spPr>
                      </pic:pic>
                    </a:graphicData>
                  </a:graphic>
                </wp:inline>
              </w:drawing>
            </w:r>
          </w:p>
        </w:tc>
        <w:tc>
          <w:tcPr>
            <w:tcW w:w="1260" w:type="dxa"/>
            <w:tcMar>
              <w:top w:w="0" w:type="dxa"/>
              <w:left w:w="0" w:type="dxa"/>
              <w:bottom w:w="0" w:type="dxa"/>
              <w:right w:w="0" w:type="dxa"/>
            </w:tcMar>
          </w:tcPr>
          <w:p w:rsidR="002C14E4" w14:paraId="2EAF35C1" w14:textId="77777777"/>
        </w:tc>
        <w:tc>
          <w:tcPr>
            <w:tcW w:w="440" w:type="dxa"/>
            <w:tcMar>
              <w:top w:w="0" w:type="dxa"/>
              <w:left w:w="0" w:type="dxa"/>
              <w:bottom w:w="0" w:type="dxa"/>
              <w:right w:w="0" w:type="dxa"/>
            </w:tcMar>
          </w:tcPr>
          <w:p w:rsidR="002C14E4" w14:paraId="12ADEFCD" w14:textId="77777777"/>
        </w:tc>
      </w:tr>
      <w:tr w14:paraId="3FFCD2CE" w14:textId="77777777">
        <w:tblPrEx>
          <w:tblW w:w="0" w:type="auto"/>
          <w:tblInd w:w="880" w:type="dxa"/>
          <w:tblLayout w:type="fixed"/>
          <w:tblLook w:val="04A0"/>
        </w:tblPrEx>
        <w:trPr>
          <w:gridAfter w:val="1"/>
          <w:wAfter w:w="32" w:type="dxa"/>
          <w:trHeight w:val="105"/>
        </w:trPr>
        <w:tc>
          <w:tcPr>
            <w:tcW w:w="6680" w:type="dxa"/>
            <w:gridSpan w:val="3"/>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54A8563C" w14:textId="77777777"/>
        </w:tc>
        <w:tc>
          <w:tcPr>
            <w:tcW w:w="2600" w:type="dxa"/>
            <w:gridSpan w:val="2"/>
            <w:vMerge/>
            <w:tcMar>
              <w:top w:w="0" w:type="dxa"/>
              <w:left w:w="0" w:type="dxa"/>
              <w:bottom w:w="0" w:type="dxa"/>
              <w:right w:w="0" w:type="dxa"/>
            </w:tcMar>
          </w:tcPr>
          <w:p w:rsidR="002C14E4" w14:paraId="59012FB6" w14:textId="77777777"/>
        </w:tc>
        <w:tc>
          <w:tcPr>
            <w:tcW w:w="1700" w:type="dxa"/>
            <w:gridSpan w:val="2"/>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1D9032E2" w14:textId="77777777"/>
        </w:tc>
      </w:tr>
      <w:tr w14:paraId="7A89A2C8" w14:textId="77777777">
        <w:tblPrEx>
          <w:tblW w:w="0" w:type="auto"/>
          <w:tblInd w:w="880" w:type="dxa"/>
          <w:tblLayout w:type="fixed"/>
          <w:tblLook w:val="04A0"/>
        </w:tblPrEx>
        <w:trPr>
          <w:gridAfter w:val="1"/>
          <w:wAfter w:w="32" w:type="dxa"/>
          <w:trHeight w:val="365"/>
        </w:trPr>
        <w:tc>
          <w:tcPr>
            <w:tcW w:w="120" w:type="dxa"/>
            <w:vMerge w:val="restart"/>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61300658" w14:textId="77777777"/>
        </w:tc>
        <w:tc>
          <w:tcPr>
            <w:tcW w:w="920" w:type="dxa"/>
            <w:tcMar>
              <w:top w:w="0" w:type="dxa"/>
              <w:left w:w="0" w:type="dxa"/>
              <w:bottom w:w="0" w:type="dxa"/>
              <w:right w:w="0" w:type="dxa"/>
            </w:tcMar>
          </w:tcPr>
          <w:p w:rsidR="002C14E4" w14:paraId="0A705230" w14:textId="77777777"/>
        </w:tc>
        <w:tc>
          <w:tcPr>
            <w:tcW w:w="5640" w:type="dxa"/>
            <w:tcMar>
              <w:top w:w="0" w:type="dxa"/>
              <w:left w:w="0" w:type="dxa"/>
              <w:bottom w:w="0" w:type="dxa"/>
              <w:right w:w="0" w:type="dxa"/>
            </w:tcMar>
          </w:tcPr>
          <w:p w:rsidR="002C14E4" w14:paraId="120DA45A" w14:textId="77777777"/>
        </w:tc>
        <w:tc>
          <w:tcPr>
            <w:tcW w:w="2600" w:type="dxa"/>
            <w:gridSpan w:val="2"/>
            <w:vMerge/>
            <w:tcMar>
              <w:top w:w="0" w:type="dxa"/>
              <w:left w:w="0" w:type="dxa"/>
              <w:bottom w:w="0" w:type="dxa"/>
              <w:right w:w="0" w:type="dxa"/>
            </w:tcMar>
          </w:tcPr>
          <w:p w:rsidR="002C14E4" w14:paraId="3066CAEA" w14:textId="77777777"/>
        </w:tc>
        <w:tc>
          <w:tcPr>
            <w:tcW w:w="1260" w:type="dxa"/>
            <w:tcMar>
              <w:top w:w="0" w:type="dxa"/>
              <w:left w:w="0" w:type="dxa"/>
              <w:bottom w:w="0" w:type="dxa"/>
              <w:right w:w="0" w:type="dxa"/>
            </w:tcMar>
          </w:tcPr>
          <w:p w:rsidR="002C14E4" w14:paraId="72835204" w14:textId="77777777"/>
        </w:tc>
        <w:tc>
          <w:tcPr>
            <w:tcW w:w="440" w:type="dxa"/>
            <w:tcMar>
              <w:top w:w="0" w:type="dxa"/>
              <w:left w:w="0" w:type="dxa"/>
              <w:bottom w:w="0" w:type="dxa"/>
              <w:right w:w="0" w:type="dxa"/>
            </w:tcMar>
          </w:tcPr>
          <w:p w:rsidR="002C14E4" w14:paraId="32EE4995" w14:textId="77777777"/>
        </w:tc>
      </w:tr>
      <w:tr w14:paraId="55A80E3E" w14:textId="77777777">
        <w:tblPrEx>
          <w:tblW w:w="0" w:type="auto"/>
          <w:tblInd w:w="880" w:type="dxa"/>
          <w:tblLayout w:type="fixed"/>
          <w:tblLook w:val="04A0"/>
        </w:tblPrEx>
        <w:trPr>
          <w:gridAfter w:val="1"/>
          <w:wAfter w:w="32" w:type="dxa"/>
          <w:trHeight w:val="36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0D36C1B4" w14:textId="77777777"/>
        </w:tc>
        <w:tc>
          <w:tcPr>
            <w:tcW w:w="920" w:type="dxa"/>
            <w:tcMar>
              <w:top w:w="0" w:type="dxa"/>
              <w:left w:w="0" w:type="dxa"/>
              <w:bottom w:w="0" w:type="dxa"/>
              <w:right w:w="0" w:type="dxa"/>
            </w:tcMar>
          </w:tcPr>
          <w:p w:rsidR="002C14E4" w14:paraId="08B1D15D" w14:textId="77777777"/>
        </w:tc>
        <w:tc>
          <w:tcPr>
            <w:tcW w:w="5640" w:type="dxa"/>
            <w:tcMar>
              <w:top w:w="0" w:type="dxa"/>
              <w:left w:w="0" w:type="dxa"/>
              <w:bottom w:w="0" w:type="dxa"/>
              <w:right w:w="0" w:type="dxa"/>
            </w:tcMar>
          </w:tcPr>
          <w:p w:rsidR="002C14E4" w14:paraId="28B98E64" w14:textId="77777777"/>
        </w:tc>
        <w:tc>
          <w:tcPr>
            <w:tcW w:w="2360" w:type="dxa"/>
            <w:tcMar>
              <w:top w:w="0" w:type="dxa"/>
              <w:left w:w="0" w:type="dxa"/>
              <w:bottom w:w="0" w:type="dxa"/>
              <w:right w:w="0" w:type="dxa"/>
            </w:tcMar>
          </w:tcPr>
          <w:p w:rsidR="002C14E4" w14:paraId="71984F3E" w14:textId="77777777"/>
        </w:tc>
        <w:tc>
          <w:tcPr>
            <w:tcW w:w="240" w:type="dxa"/>
            <w:tcMar>
              <w:top w:w="0" w:type="dxa"/>
              <w:left w:w="0" w:type="dxa"/>
              <w:bottom w:w="0" w:type="dxa"/>
              <w:right w:w="0" w:type="dxa"/>
            </w:tcMar>
          </w:tcPr>
          <w:p w:rsidR="002C14E4" w14:paraId="7B24F136" w14:textId="77777777"/>
        </w:tc>
        <w:tc>
          <w:tcPr>
            <w:tcW w:w="1260" w:type="dxa"/>
            <w:tcMar>
              <w:top w:w="0" w:type="dxa"/>
              <w:left w:w="0" w:type="dxa"/>
              <w:bottom w:w="0" w:type="dxa"/>
              <w:right w:w="0" w:type="dxa"/>
            </w:tcMar>
          </w:tcPr>
          <w:p w:rsidR="002C14E4" w14:paraId="53468FD7" w14:textId="77777777"/>
        </w:tc>
        <w:tc>
          <w:tcPr>
            <w:tcW w:w="440" w:type="dxa"/>
            <w:tcMar>
              <w:top w:w="0" w:type="dxa"/>
              <w:left w:w="0" w:type="dxa"/>
              <w:bottom w:w="0" w:type="dxa"/>
              <w:right w:w="0" w:type="dxa"/>
            </w:tcMar>
          </w:tcPr>
          <w:p w:rsidR="002C14E4" w14:paraId="5509023F" w14:textId="77777777"/>
        </w:tc>
      </w:tr>
      <w:tr w14:paraId="688AFE30" w14:textId="77777777">
        <w:tblPrEx>
          <w:tblW w:w="0" w:type="auto"/>
          <w:tblInd w:w="880" w:type="dxa"/>
          <w:tblLayout w:type="fixed"/>
          <w:tblLook w:val="04A0"/>
        </w:tblPrEx>
        <w:trPr>
          <w:gridAfter w:val="1"/>
          <w:wAfter w:w="32" w:type="dxa"/>
          <w:trHeight w:val="140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2B3734D2" w14:textId="77777777"/>
        </w:tc>
        <w:tc>
          <w:tcPr>
            <w:tcW w:w="920" w:type="dxa"/>
            <w:tcMar>
              <w:top w:w="0" w:type="dxa"/>
              <w:left w:w="0" w:type="dxa"/>
              <w:bottom w:w="0" w:type="dxa"/>
              <w:right w:w="0" w:type="dxa"/>
            </w:tcMar>
          </w:tcPr>
          <w:p w:rsidR="002C14E4" w14:paraId="7FF21D06" w14:textId="77777777"/>
        </w:tc>
        <w:tc>
          <w:tcPr>
            <w:tcW w:w="9500" w:type="dxa"/>
            <w:gridSpan w:val="4"/>
            <w:tcMar>
              <w:top w:w="0" w:type="dxa"/>
              <w:left w:w="0" w:type="dxa"/>
              <w:bottom w:w="0" w:type="dxa"/>
              <w:right w:w="0" w:type="dxa"/>
            </w:tcMar>
            <w:vAlign w:val="bottom"/>
          </w:tcPr>
          <w:p w:rsidR="002C14E4" w14:paraId="06506CFD" w14:textId="77777777">
            <w:pPr>
              <w:pStyle w:val="CoverTitle"/>
              <w:rPr>
                <w:lang w:val="fr-FR"/>
              </w:rPr>
            </w:pPr>
            <w:r>
              <w:rPr>
                <w:lang w:val="fr-FR"/>
              </w:rPr>
              <w:t>AMUNDI ETF DAX UCITS ETF DR</w:t>
            </w:r>
          </w:p>
        </w:tc>
        <w:tc>
          <w:tcPr>
            <w:tcW w:w="440" w:type="dxa"/>
            <w:tcMar>
              <w:top w:w="0" w:type="dxa"/>
              <w:left w:w="0" w:type="dxa"/>
              <w:bottom w:w="0" w:type="dxa"/>
              <w:right w:w="0" w:type="dxa"/>
            </w:tcMar>
          </w:tcPr>
          <w:p w:rsidR="002C14E4" w:rsidRPr="00FC4E1B" w14:paraId="5671D87C" w14:textId="77777777">
            <w:pPr>
              <w:rPr>
                <w:lang w:val="fr-FR"/>
              </w:rPr>
            </w:pPr>
          </w:p>
        </w:tc>
      </w:tr>
      <w:tr w14:paraId="2D07B110" w14:textId="77777777">
        <w:tblPrEx>
          <w:tblW w:w="0" w:type="auto"/>
          <w:tblInd w:w="880" w:type="dxa"/>
          <w:tblLayout w:type="fixed"/>
          <w:tblLook w:val="04A0"/>
        </w:tblPrEx>
        <w:trPr>
          <w:gridAfter w:val="1"/>
          <w:wAfter w:w="32" w:type="dxa"/>
          <w:trHeight w:val="11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rsidRPr="00FC4E1B" w14:paraId="37465BEB" w14:textId="77777777">
            <w:pPr>
              <w:rPr>
                <w:lang w:val="fr-FR"/>
              </w:rPr>
            </w:pPr>
          </w:p>
        </w:tc>
        <w:tc>
          <w:tcPr>
            <w:tcW w:w="920" w:type="dxa"/>
            <w:tcMar>
              <w:top w:w="0" w:type="dxa"/>
              <w:left w:w="0" w:type="dxa"/>
              <w:bottom w:w="0" w:type="dxa"/>
              <w:right w:w="0" w:type="dxa"/>
            </w:tcMar>
          </w:tcPr>
          <w:p w:rsidR="002C14E4" w:rsidRPr="00FC4E1B" w14:paraId="2141101A" w14:textId="77777777">
            <w:pPr>
              <w:rPr>
                <w:lang w:val="fr-FR"/>
              </w:rPr>
            </w:pPr>
          </w:p>
        </w:tc>
        <w:tc>
          <w:tcPr>
            <w:tcW w:w="9500" w:type="dxa"/>
            <w:gridSpan w:val="4"/>
            <w:tcMar>
              <w:top w:w="0" w:type="dxa"/>
              <w:left w:w="0" w:type="dxa"/>
              <w:bottom w:w="0" w:type="dxa"/>
              <w:right w:w="0" w:type="dxa"/>
            </w:tcMar>
            <w:vAlign w:val="center"/>
          </w:tcPr>
          <w:p w:rsidR="002C14E4" w14:paraId="58138518" w14:textId="77777777">
            <w:pPr>
              <w:pStyle w:val="CoverPropertyName"/>
              <w:rPr>
                <w:lang w:val="fr-FR"/>
              </w:rPr>
            </w:pPr>
            <w:r>
              <w:rPr>
                <w:lang w:val="fr-FR"/>
              </w:rPr>
              <w:t>OPCVM de droit français</w:t>
            </w:r>
          </w:p>
        </w:tc>
        <w:tc>
          <w:tcPr>
            <w:tcW w:w="440" w:type="dxa"/>
            <w:tcMar>
              <w:top w:w="0" w:type="dxa"/>
              <w:left w:w="0" w:type="dxa"/>
              <w:bottom w:w="0" w:type="dxa"/>
              <w:right w:w="0" w:type="dxa"/>
            </w:tcMar>
          </w:tcPr>
          <w:p w:rsidR="002C14E4" w14:paraId="7FE5C6C7" w14:textId="77777777"/>
        </w:tc>
      </w:tr>
      <w:tr w14:paraId="188F6F39" w14:textId="77777777">
        <w:tblPrEx>
          <w:tblW w:w="0" w:type="auto"/>
          <w:tblInd w:w="880" w:type="dxa"/>
          <w:tblLayout w:type="fixed"/>
          <w:tblLook w:val="04A0"/>
        </w:tblPrEx>
        <w:trPr>
          <w:gridAfter w:val="1"/>
          <w:wAfter w:w="32" w:type="dxa"/>
          <w:trHeight w:val="110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1B207487" w14:textId="77777777"/>
        </w:tc>
        <w:tc>
          <w:tcPr>
            <w:tcW w:w="920" w:type="dxa"/>
            <w:tcMar>
              <w:top w:w="0" w:type="dxa"/>
              <w:left w:w="0" w:type="dxa"/>
              <w:bottom w:w="0" w:type="dxa"/>
              <w:right w:w="0" w:type="dxa"/>
            </w:tcMar>
          </w:tcPr>
          <w:p w:rsidR="002C14E4" w14:paraId="47231DFC" w14:textId="77777777"/>
        </w:tc>
        <w:tc>
          <w:tcPr>
            <w:tcW w:w="9500" w:type="dxa"/>
            <w:gridSpan w:val="4"/>
            <w:tcMar>
              <w:top w:w="0" w:type="dxa"/>
              <w:left w:w="0" w:type="dxa"/>
              <w:bottom w:w="0" w:type="dxa"/>
              <w:right w:w="0" w:type="dxa"/>
            </w:tcMar>
            <w:vAlign w:val="bottom"/>
          </w:tcPr>
          <w:p w:rsidR="002C14E4" w14:paraId="29421634" w14:textId="77777777">
            <w:pPr>
              <w:pStyle w:val="CoverReportType"/>
              <w:rPr>
                <w:lang w:val="fr-FR"/>
              </w:rPr>
            </w:pPr>
            <w:r>
              <w:rPr>
                <w:lang w:val="fr-FR"/>
              </w:rPr>
              <w:t>INFORMATIONS SEMESTRIELLES - SEPTEMBRE 2025</w:t>
            </w:r>
          </w:p>
        </w:tc>
        <w:tc>
          <w:tcPr>
            <w:tcW w:w="440" w:type="dxa"/>
            <w:tcMar>
              <w:top w:w="0" w:type="dxa"/>
              <w:left w:w="0" w:type="dxa"/>
              <w:bottom w:w="0" w:type="dxa"/>
              <w:right w:w="0" w:type="dxa"/>
            </w:tcMar>
          </w:tcPr>
          <w:p w:rsidR="002C14E4" w14:paraId="675A9192" w14:textId="77777777"/>
        </w:tc>
      </w:tr>
      <w:tr w14:paraId="0FA9E945" w14:textId="77777777">
        <w:tblPrEx>
          <w:tblW w:w="0" w:type="auto"/>
          <w:tblInd w:w="880" w:type="dxa"/>
          <w:tblLayout w:type="fixed"/>
          <w:tblLook w:val="04A0"/>
        </w:tblPrEx>
        <w:trPr>
          <w:gridAfter w:val="1"/>
          <w:wAfter w:w="32" w:type="dxa"/>
          <w:trHeight w:val="144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51AAA7BC" w14:textId="77777777"/>
        </w:tc>
        <w:tc>
          <w:tcPr>
            <w:tcW w:w="920" w:type="dxa"/>
            <w:tcMar>
              <w:top w:w="0" w:type="dxa"/>
              <w:left w:w="0" w:type="dxa"/>
              <w:bottom w:w="0" w:type="dxa"/>
              <w:right w:w="0" w:type="dxa"/>
            </w:tcMar>
          </w:tcPr>
          <w:p w:rsidR="002C14E4" w14:paraId="1AF1C2D2" w14:textId="77777777"/>
        </w:tc>
        <w:tc>
          <w:tcPr>
            <w:tcW w:w="5640" w:type="dxa"/>
            <w:tcMar>
              <w:top w:w="0" w:type="dxa"/>
              <w:left w:w="0" w:type="dxa"/>
              <w:bottom w:w="0" w:type="dxa"/>
              <w:right w:w="0" w:type="dxa"/>
            </w:tcMar>
          </w:tcPr>
          <w:p w:rsidR="002C14E4" w14:paraId="47CBBEDE" w14:textId="77777777"/>
        </w:tc>
        <w:tc>
          <w:tcPr>
            <w:tcW w:w="2360" w:type="dxa"/>
            <w:tcMar>
              <w:top w:w="0" w:type="dxa"/>
              <w:left w:w="0" w:type="dxa"/>
              <w:bottom w:w="0" w:type="dxa"/>
              <w:right w:w="0" w:type="dxa"/>
            </w:tcMar>
          </w:tcPr>
          <w:p w:rsidR="002C14E4" w14:paraId="6E66168C" w14:textId="77777777"/>
        </w:tc>
        <w:tc>
          <w:tcPr>
            <w:tcW w:w="240" w:type="dxa"/>
            <w:tcMar>
              <w:top w:w="0" w:type="dxa"/>
              <w:left w:w="0" w:type="dxa"/>
              <w:bottom w:w="0" w:type="dxa"/>
              <w:right w:w="0" w:type="dxa"/>
            </w:tcMar>
          </w:tcPr>
          <w:p w:rsidR="002C14E4" w14:paraId="5D7BF923" w14:textId="77777777"/>
        </w:tc>
        <w:tc>
          <w:tcPr>
            <w:tcW w:w="1260" w:type="dxa"/>
            <w:tcMar>
              <w:top w:w="0" w:type="dxa"/>
              <w:left w:w="0" w:type="dxa"/>
              <w:bottom w:w="0" w:type="dxa"/>
              <w:right w:w="0" w:type="dxa"/>
            </w:tcMar>
          </w:tcPr>
          <w:p w:rsidR="002C14E4" w14:paraId="78118C5A" w14:textId="77777777"/>
        </w:tc>
        <w:tc>
          <w:tcPr>
            <w:tcW w:w="440" w:type="dxa"/>
            <w:tcMar>
              <w:top w:w="0" w:type="dxa"/>
              <w:left w:w="0" w:type="dxa"/>
              <w:bottom w:w="0" w:type="dxa"/>
              <w:right w:w="0" w:type="dxa"/>
            </w:tcMar>
          </w:tcPr>
          <w:p w:rsidR="002C14E4" w14:paraId="54425453" w14:textId="77777777"/>
        </w:tc>
      </w:tr>
      <w:tr w14:paraId="70B95540"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0466ABE0" w14:textId="77777777"/>
        </w:tc>
        <w:tc>
          <w:tcPr>
            <w:tcW w:w="920" w:type="dxa"/>
            <w:tcMar>
              <w:top w:w="0" w:type="dxa"/>
              <w:left w:w="0" w:type="dxa"/>
              <w:bottom w:w="0" w:type="dxa"/>
              <w:right w:w="0" w:type="dxa"/>
            </w:tcMar>
          </w:tcPr>
          <w:p w:rsidR="002C14E4" w14:paraId="71DC5F81" w14:textId="77777777"/>
        </w:tc>
        <w:tc>
          <w:tcPr>
            <w:tcW w:w="8000" w:type="dxa"/>
            <w:gridSpan w:val="2"/>
            <w:tcMar>
              <w:top w:w="0" w:type="dxa"/>
              <w:left w:w="0" w:type="dxa"/>
              <w:bottom w:w="0" w:type="dxa"/>
              <w:right w:w="0" w:type="dxa"/>
            </w:tcMar>
            <w:vAlign w:val="center"/>
          </w:tcPr>
          <w:p w:rsidR="002C14E4" w14:paraId="2E48BB5F" w14:textId="77777777">
            <w:pPr>
              <w:pStyle w:val="CoverPropertyNameCover"/>
              <w:rPr>
                <w:lang w:val="fr-FR"/>
              </w:rPr>
            </w:pPr>
            <w:r>
              <w:rPr>
                <w:lang w:val="fr-FR"/>
              </w:rPr>
              <w:t>Société de Gestion</w:t>
            </w:r>
          </w:p>
        </w:tc>
        <w:tc>
          <w:tcPr>
            <w:tcW w:w="240" w:type="dxa"/>
            <w:tcMar>
              <w:top w:w="0" w:type="dxa"/>
              <w:left w:w="0" w:type="dxa"/>
              <w:bottom w:w="0" w:type="dxa"/>
              <w:right w:w="0" w:type="dxa"/>
            </w:tcMar>
          </w:tcPr>
          <w:p w:rsidR="002C14E4" w14:paraId="3748E761" w14:textId="77777777"/>
        </w:tc>
        <w:tc>
          <w:tcPr>
            <w:tcW w:w="1260" w:type="dxa"/>
            <w:tcMar>
              <w:top w:w="0" w:type="dxa"/>
              <w:left w:w="0" w:type="dxa"/>
              <w:bottom w:w="0" w:type="dxa"/>
              <w:right w:w="0" w:type="dxa"/>
            </w:tcMar>
          </w:tcPr>
          <w:p w:rsidR="002C14E4" w14:paraId="02E1531A" w14:textId="77777777"/>
        </w:tc>
        <w:tc>
          <w:tcPr>
            <w:tcW w:w="440" w:type="dxa"/>
            <w:tcMar>
              <w:top w:w="0" w:type="dxa"/>
              <w:left w:w="0" w:type="dxa"/>
              <w:bottom w:w="0" w:type="dxa"/>
              <w:right w:w="0" w:type="dxa"/>
            </w:tcMar>
          </w:tcPr>
          <w:p w:rsidR="002C14E4" w14:paraId="193DBE46" w14:textId="77777777"/>
        </w:tc>
      </w:tr>
      <w:tr w14:paraId="478ECD9A"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11087695" w14:textId="77777777"/>
        </w:tc>
        <w:tc>
          <w:tcPr>
            <w:tcW w:w="920" w:type="dxa"/>
            <w:tcMar>
              <w:top w:w="0" w:type="dxa"/>
              <w:left w:w="0" w:type="dxa"/>
              <w:bottom w:w="0" w:type="dxa"/>
              <w:right w:w="0" w:type="dxa"/>
            </w:tcMar>
          </w:tcPr>
          <w:p w:rsidR="002C14E4" w14:paraId="0CB9EF33" w14:textId="77777777"/>
        </w:tc>
        <w:tc>
          <w:tcPr>
            <w:tcW w:w="8000" w:type="dxa"/>
            <w:gridSpan w:val="2"/>
            <w:tcMar>
              <w:top w:w="0" w:type="dxa"/>
              <w:left w:w="0" w:type="dxa"/>
              <w:bottom w:w="0" w:type="dxa"/>
              <w:right w:w="0" w:type="dxa"/>
            </w:tcMar>
            <w:vAlign w:val="center"/>
          </w:tcPr>
          <w:p w:rsidR="002C14E4" w14:paraId="541A2C6D" w14:textId="77777777">
            <w:pPr>
              <w:pStyle w:val="CoverPropertyValue"/>
              <w:rPr>
                <w:b/>
                <w:lang w:val="fr-FR"/>
              </w:rPr>
            </w:pPr>
            <w:r>
              <w:rPr>
                <w:b/>
                <w:lang w:val="fr-FR"/>
              </w:rPr>
              <w:t>Amundi Asset Management</w:t>
            </w:r>
          </w:p>
        </w:tc>
        <w:tc>
          <w:tcPr>
            <w:tcW w:w="240" w:type="dxa"/>
            <w:tcMar>
              <w:top w:w="0" w:type="dxa"/>
              <w:left w:w="0" w:type="dxa"/>
              <w:bottom w:w="0" w:type="dxa"/>
              <w:right w:w="0" w:type="dxa"/>
            </w:tcMar>
          </w:tcPr>
          <w:p w:rsidR="002C14E4" w14:paraId="0B273495" w14:textId="77777777"/>
        </w:tc>
        <w:tc>
          <w:tcPr>
            <w:tcW w:w="1260" w:type="dxa"/>
            <w:tcMar>
              <w:top w:w="0" w:type="dxa"/>
              <w:left w:w="0" w:type="dxa"/>
              <w:bottom w:w="0" w:type="dxa"/>
              <w:right w:w="0" w:type="dxa"/>
            </w:tcMar>
          </w:tcPr>
          <w:p w:rsidR="002C14E4" w14:paraId="7A18E994" w14:textId="77777777"/>
        </w:tc>
        <w:tc>
          <w:tcPr>
            <w:tcW w:w="440" w:type="dxa"/>
            <w:tcMar>
              <w:top w:w="0" w:type="dxa"/>
              <w:left w:w="0" w:type="dxa"/>
              <w:bottom w:w="0" w:type="dxa"/>
              <w:right w:w="0" w:type="dxa"/>
            </w:tcMar>
          </w:tcPr>
          <w:p w:rsidR="002C14E4" w14:paraId="28C5CE79" w14:textId="77777777"/>
        </w:tc>
      </w:tr>
      <w:tr w14:paraId="71F78372" w14:textId="77777777">
        <w:tblPrEx>
          <w:tblW w:w="0" w:type="auto"/>
          <w:tblInd w:w="880" w:type="dxa"/>
          <w:tblLayout w:type="fixed"/>
          <w:tblLook w:val="04A0"/>
        </w:tblPrEx>
        <w:trPr>
          <w:gridAfter w:val="1"/>
          <w:wAfter w:w="32" w:type="dxa"/>
          <w:trHeight w:val="2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4C725806" w14:textId="77777777"/>
        </w:tc>
        <w:tc>
          <w:tcPr>
            <w:tcW w:w="920" w:type="dxa"/>
            <w:tcMar>
              <w:top w:w="0" w:type="dxa"/>
              <w:left w:w="0" w:type="dxa"/>
              <w:bottom w:w="0" w:type="dxa"/>
              <w:right w:w="0" w:type="dxa"/>
            </w:tcMar>
          </w:tcPr>
          <w:p w:rsidR="002C14E4" w14:paraId="59A7B82B" w14:textId="77777777"/>
        </w:tc>
        <w:tc>
          <w:tcPr>
            <w:tcW w:w="8000" w:type="dxa"/>
            <w:gridSpan w:val="2"/>
            <w:tcMar>
              <w:top w:w="0" w:type="dxa"/>
              <w:left w:w="0" w:type="dxa"/>
              <w:bottom w:w="0" w:type="dxa"/>
              <w:right w:w="0" w:type="dxa"/>
            </w:tcMar>
          </w:tcPr>
          <w:p w:rsidR="002C14E4" w14:paraId="1251293C" w14:textId="77777777">
            <w:pPr>
              <w:pStyle w:val="NormalNoContent"/>
              <w:rPr>
                <w:rFonts w:ascii="Arial" w:eastAsia="Arial" w:hAnsi="Arial" w:cs="Arial"/>
                <w:sz w:val="18"/>
                <w:lang w:val="fr-FR"/>
              </w:rPr>
            </w:pPr>
          </w:p>
        </w:tc>
        <w:tc>
          <w:tcPr>
            <w:tcW w:w="240" w:type="dxa"/>
            <w:tcMar>
              <w:top w:w="0" w:type="dxa"/>
              <w:left w:w="0" w:type="dxa"/>
              <w:bottom w:w="0" w:type="dxa"/>
              <w:right w:w="0" w:type="dxa"/>
            </w:tcMar>
          </w:tcPr>
          <w:p w:rsidR="002C14E4" w14:paraId="4EA78D95" w14:textId="77777777"/>
        </w:tc>
        <w:tc>
          <w:tcPr>
            <w:tcW w:w="1260" w:type="dxa"/>
            <w:tcMar>
              <w:top w:w="0" w:type="dxa"/>
              <w:left w:w="0" w:type="dxa"/>
              <w:bottom w:w="0" w:type="dxa"/>
              <w:right w:w="0" w:type="dxa"/>
            </w:tcMar>
          </w:tcPr>
          <w:p w:rsidR="002C14E4" w14:paraId="0CEF5C1B" w14:textId="77777777"/>
        </w:tc>
        <w:tc>
          <w:tcPr>
            <w:tcW w:w="440" w:type="dxa"/>
            <w:tcMar>
              <w:top w:w="0" w:type="dxa"/>
              <w:left w:w="0" w:type="dxa"/>
              <w:bottom w:w="0" w:type="dxa"/>
              <w:right w:w="0" w:type="dxa"/>
            </w:tcMar>
          </w:tcPr>
          <w:p w:rsidR="002C14E4" w14:paraId="55AD3C84" w14:textId="77777777"/>
        </w:tc>
      </w:tr>
      <w:tr w14:paraId="7BB64DD0"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3F7A910B" w14:textId="77777777"/>
        </w:tc>
        <w:tc>
          <w:tcPr>
            <w:tcW w:w="920" w:type="dxa"/>
            <w:tcMar>
              <w:top w:w="0" w:type="dxa"/>
              <w:left w:w="0" w:type="dxa"/>
              <w:bottom w:w="0" w:type="dxa"/>
              <w:right w:w="0" w:type="dxa"/>
            </w:tcMar>
          </w:tcPr>
          <w:p w:rsidR="002C14E4" w14:paraId="5C1B2ABC" w14:textId="77777777"/>
        </w:tc>
        <w:tc>
          <w:tcPr>
            <w:tcW w:w="8000" w:type="dxa"/>
            <w:gridSpan w:val="2"/>
            <w:tcMar>
              <w:top w:w="0" w:type="dxa"/>
              <w:left w:w="0" w:type="dxa"/>
              <w:bottom w:w="0" w:type="dxa"/>
              <w:right w:w="0" w:type="dxa"/>
            </w:tcMar>
            <w:vAlign w:val="center"/>
          </w:tcPr>
          <w:p w:rsidR="002C14E4" w14:paraId="1943630A" w14:textId="77777777">
            <w:pPr>
              <w:pStyle w:val="CoverPropertyNameCover"/>
              <w:rPr>
                <w:lang w:val="fr-FR"/>
              </w:rPr>
            </w:pPr>
            <w:r>
              <w:rPr>
                <w:lang w:val="fr-FR"/>
              </w:rPr>
              <w:t xml:space="preserve">Sous délégataire de gestion </w:t>
            </w:r>
            <w:r>
              <w:rPr>
                <w:lang w:val="fr-FR"/>
              </w:rPr>
              <w:t>comptable en titre</w:t>
            </w:r>
          </w:p>
        </w:tc>
        <w:tc>
          <w:tcPr>
            <w:tcW w:w="240" w:type="dxa"/>
            <w:tcMar>
              <w:top w:w="0" w:type="dxa"/>
              <w:left w:w="0" w:type="dxa"/>
              <w:bottom w:w="0" w:type="dxa"/>
              <w:right w:w="0" w:type="dxa"/>
            </w:tcMar>
          </w:tcPr>
          <w:p w:rsidR="002C14E4" w:rsidRPr="00FC4E1B" w14:paraId="493B29F5" w14:textId="77777777">
            <w:pPr>
              <w:rPr>
                <w:lang w:val="fr-FR"/>
              </w:rPr>
            </w:pPr>
          </w:p>
        </w:tc>
        <w:tc>
          <w:tcPr>
            <w:tcW w:w="1260" w:type="dxa"/>
            <w:tcMar>
              <w:top w:w="0" w:type="dxa"/>
              <w:left w:w="0" w:type="dxa"/>
              <w:bottom w:w="0" w:type="dxa"/>
              <w:right w:w="0" w:type="dxa"/>
            </w:tcMar>
          </w:tcPr>
          <w:p w:rsidR="002C14E4" w:rsidRPr="00FC4E1B" w14:paraId="7DC58619" w14:textId="77777777">
            <w:pPr>
              <w:rPr>
                <w:lang w:val="fr-FR"/>
              </w:rPr>
            </w:pPr>
          </w:p>
        </w:tc>
        <w:tc>
          <w:tcPr>
            <w:tcW w:w="440" w:type="dxa"/>
            <w:tcMar>
              <w:top w:w="0" w:type="dxa"/>
              <w:left w:w="0" w:type="dxa"/>
              <w:bottom w:w="0" w:type="dxa"/>
              <w:right w:w="0" w:type="dxa"/>
            </w:tcMar>
          </w:tcPr>
          <w:p w:rsidR="002C14E4" w:rsidRPr="00FC4E1B" w14:paraId="1DB67514" w14:textId="77777777">
            <w:pPr>
              <w:rPr>
                <w:lang w:val="fr-FR"/>
              </w:rPr>
            </w:pPr>
          </w:p>
        </w:tc>
      </w:tr>
      <w:tr w14:paraId="20F5A50C"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rsidRPr="00FC4E1B" w14:paraId="1BD424B1" w14:textId="77777777">
            <w:pPr>
              <w:rPr>
                <w:lang w:val="fr-FR"/>
              </w:rPr>
            </w:pPr>
          </w:p>
        </w:tc>
        <w:tc>
          <w:tcPr>
            <w:tcW w:w="920" w:type="dxa"/>
            <w:tcMar>
              <w:top w:w="0" w:type="dxa"/>
              <w:left w:w="0" w:type="dxa"/>
              <w:bottom w:w="0" w:type="dxa"/>
              <w:right w:w="0" w:type="dxa"/>
            </w:tcMar>
          </w:tcPr>
          <w:p w:rsidR="002C14E4" w:rsidRPr="00FC4E1B" w14:paraId="34906528" w14:textId="77777777">
            <w:pPr>
              <w:rPr>
                <w:lang w:val="fr-FR"/>
              </w:rPr>
            </w:pPr>
          </w:p>
        </w:tc>
        <w:tc>
          <w:tcPr>
            <w:tcW w:w="8000" w:type="dxa"/>
            <w:gridSpan w:val="2"/>
            <w:tcMar>
              <w:top w:w="0" w:type="dxa"/>
              <w:left w:w="0" w:type="dxa"/>
              <w:bottom w:w="0" w:type="dxa"/>
              <w:right w:w="0" w:type="dxa"/>
            </w:tcMar>
            <w:vAlign w:val="center"/>
          </w:tcPr>
          <w:p w:rsidR="002C14E4" w14:paraId="2285749E" w14:textId="77777777">
            <w:pPr>
              <w:pStyle w:val="CoverPropertyValue"/>
              <w:rPr>
                <w:b/>
                <w:lang w:val="fr-FR"/>
              </w:rPr>
            </w:pPr>
            <w:r>
              <w:rPr>
                <w:b/>
                <w:lang w:val="fr-FR"/>
              </w:rPr>
              <w:t>Caceis</w:t>
            </w:r>
            <w:r>
              <w:rPr>
                <w:b/>
                <w:lang w:val="fr-FR"/>
              </w:rPr>
              <w:t xml:space="preserve"> </w:t>
            </w:r>
            <w:r>
              <w:rPr>
                <w:b/>
                <w:lang w:val="fr-FR"/>
              </w:rPr>
              <w:t>Fund</w:t>
            </w:r>
            <w:r>
              <w:rPr>
                <w:b/>
                <w:lang w:val="fr-FR"/>
              </w:rPr>
              <w:t xml:space="preserve"> Administration</w:t>
            </w:r>
          </w:p>
        </w:tc>
        <w:tc>
          <w:tcPr>
            <w:tcW w:w="240" w:type="dxa"/>
            <w:tcMar>
              <w:top w:w="0" w:type="dxa"/>
              <w:left w:w="0" w:type="dxa"/>
              <w:bottom w:w="0" w:type="dxa"/>
              <w:right w:w="0" w:type="dxa"/>
            </w:tcMar>
          </w:tcPr>
          <w:p w:rsidR="002C14E4" w14:paraId="74D79701" w14:textId="77777777"/>
        </w:tc>
        <w:tc>
          <w:tcPr>
            <w:tcW w:w="1260" w:type="dxa"/>
            <w:tcMar>
              <w:top w:w="0" w:type="dxa"/>
              <w:left w:w="0" w:type="dxa"/>
              <w:bottom w:w="0" w:type="dxa"/>
              <w:right w:w="0" w:type="dxa"/>
            </w:tcMar>
          </w:tcPr>
          <w:p w:rsidR="002C14E4" w14:paraId="0DC8F7C1" w14:textId="77777777"/>
        </w:tc>
        <w:tc>
          <w:tcPr>
            <w:tcW w:w="440" w:type="dxa"/>
            <w:tcMar>
              <w:top w:w="0" w:type="dxa"/>
              <w:left w:w="0" w:type="dxa"/>
              <w:bottom w:w="0" w:type="dxa"/>
              <w:right w:w="0" w:type="dxa"/>
            </w:tcMar>
          </w:tcPr>
          <w:p w:rsidR="002C14E4" w14:paraId="71D55A49" w14:textId="77777777"/>
        </w:tc>
      </w:tr>
      <w:tr w14:paraId="576FC899" w14:textId="77777777">
        <w:tblPrEx>
          <w:tblW w:w="0" w:type="auto"/>
          <w:tblInd w:w="880" w:type="dxa"/>
          <w:tblLayout w:type="fixed"/>
          <w:tblLook w:val="04A0"/>
        </w:tblPrEx>
        <w:trPr>
          <w:gridAfter w:val="1"/>
          <w:wAfter w:w="32" w:type="dxa"/>
          <w:trHeight w:val="2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0AC98106" w14:textId="77777777"/>
        </w:tc>
        <w:tc>
          <w:tcPr>
            <w:tcW w:w="920" w:type="dxa"/>
            <w:tcMar>
              <w:top w:w="0" w:type="dxa"/>
              <w:left w:w="0" w:type="dxa"/>
              <w:bottom w:w="0" w:type="dxa"/>
              <w:right w:w="0" w:type="dxa"/>
            </w:tcMar>
          </w:tcPr>
          <w:p w:rsidR="002C14E4" w14:paraId="6F67777A" w14:textId="77777777"/>
        </w:tc>
        <w:tc>
          <w:tcPr>
            <w:tcW w:w="8000" w:type="dxa"/>
            <w:gridSpan w:val="2"/>
            <w:tcMar>
              <w:top w:w="0" w:type="dxa"/>
              <w:left w:w="0" w:type="dxa"/>
              <w:bottom w:w="0" w:type="dxa"/>
              <w:right w:w="0" w:type="dxa"/>
            </w:tcMar>
          </w:tcPr>
          <w:p w:rsidR="002C14E4" w14:paraId="6F5F7B47" w14:textId="77777777">
            <w:pPr>
              <w:pStyle w:val="NormalNoContent"/>
              <w:rPr>
                <w:rFonts w:ascii="Arial" w:eastAsia="Arial" w:hAnsi="Arial" w:cs="Arial"/>
                <w:sz w:val="18"/>
                <w:lang w:val="fr-FR"/>
              </w:rPr>
            </w:pPr>
          </w:p>
        </w:tc>
        <w:tc>
          <w:tcPr>
            <w:tcW w:w="240" w:type="dxa"/>
            <w:tcMar>
              <w:top w:w="0" w:type="dxa"/>
              <w:left w:w="0" w:type="dxa"/>
              <w:bottom w:w="0" w:type="dxa"/>
              <w:right w:w="0" w:type="dxa"/>
            </w:tcMar>
          </w:tcPr>
          <w:p w:rsidR="002C14E4" w14:paraId="3D094BA7" w14:textId="77777777"/>
        </w:tc>
        <w:tc>
          <w:tcPr>
            <w:tcW w:w="1260" w:type="dxa"/>
            <w:tcMar>
              <w:top w:w="0" w:type="dxa"/>
              <w:left w:w="0" w:type="dxa"/>
              <w:bottom w:w="0" w:type="dxa"/>
              <w:right w:w="0" w:type="dxa"/>
            </w:tcMar>
          </w:tcPr>
          <w:p w:rsidR="002C14E4" w14:paraId="28A81F0F" w14:textId="77777777"/>
        </w:tc>
        <w:tc>
          <w:tcPr>
            <w:tcW w:w="440" w:type="dxa"/>
            <w:tcMar>
              <w:top w:w="0" w:type="dxa"/>
              <w:left w:w="0" w:type="dxa"/>
              <w:bottom w:w="0" w:type="dxa"/>
              <w:right w:w="0" w:type="dxa"/>
            </w:tcMar>
          </w:tcPr>
          <w:p w:rsidR="002C14E4" w14:paraId="54BC50AC" w14:textId="77777777"/>
        </w:tc>
      </w:tr>
      <w:tr w14:paraId="787AF3AA"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766F87EB" w14:textId="77777777"/>
        </w:tc>
        <w:tc>
          <w:tcPr>
            <w:tcW w:w="920" w:type="dxa"/>
            <w:tcMar>
              <w:top w:w="0" w:type="dxa"/>
              <w:left w:w="0" w:type="dxa"/>
              <w:bottom w:w="0" w:type="dxa"/>
              <w:right w:w="0" w:type="dxa"/>
            </w:tcMar>
          </w:tcPr>
          <w:p w:rsidR="002C14E4" w14:paraId="2FBE499E" w14:textId="77777777"/>
        </w:tc>
        <w:tc>
          <w:tcPr>
            <w:tcW w:w="8000" w:type="dxa"/>
            <w:gridSpan w:val="2"/>
            <w:tcMar>
              <w:top w:w="0" w:type="dxa"/>
              <w:left w:w="0" w:type="dxa"/>
              <w:bottom w:w="0" w:type="dxa"/>
              <w:right w:w="0" w:type="dxa"/>
            </w:tcMar>
            <w:vAlign w:val="center"/>
          </w:tcPr>
          <w:p w:rsidR="002C14E4" w14:paraId="321B06FE" w14:textId="77777777">
            <w:pPr>
              <w:pStyle w:val="CoverPropertyNameCover"/>
              <w:rPr>
                <w:lang w:val="fr-FR"/>
              </w:rPr>
            </w:pPr>
            <w:r>
              <w:rPr>
                <w:lang w:val="fr-FR"/>
              </w:rPr>
              <w:t>Dépositaire</w:t>
            </w:r>
          </w:p>
        </w:tc>
        <w:tc>
          <w:tcPr>
            <w:tcW w:w="240" w:type="dxa"/>
            <w:tcMar>
              <w:top w:w="0" w:type="dxa"/>
              <w:left w:w="0" w:type="dxa"/>
              <w:bottom w:w="0" w:type="dxa"/>
              <w:right w:w="0" w:type="dxa"/>
            </w:tcMar>
          </w:tcPr>
          <w:p w:rsidR="002C14E4" w14:paraId="51E81AE2" w14:textId="77777777"/>
        </w:tc>
        <w:tc>
          <w:tcPr>
            <w:tcW w:w="1260" w:type="dxa"/>
            <w:tcMar>
              <w:top w:w="0" w:type="dxa"/>
              <w:left w:w="0" w:type="dxa"/>
              <w:bottom w:w="0" w:type="dxa"/>
              <w:right w:w="0" w:type="dxa"/>
            </w:tcMar>
          </w:tcPr>
          <w:p w:rsidR="002C14E4" w14:paraId="505C3D6C" w14:textId="77777777"/>
        </w:tc>
        <w:tc>
          <w:tcPr>
            <w:tcW w:w="440" w:type="dxa"/>
            <w:tcMar>
              <w:top w:w="0" w:type="dxa"/>
              <w:left w:w="0" w:type="dxa"/>
              <w:bottom w:w="0" w:type="dxa"/>
              <w:right w:w="0" w:type="dxa"/>
            </w:tcMar>
          </w:tcPr>
          <w:p w:rsidR="002C14E4" w14:paraId="7DAD3298" w14:textId="77777777"/>
        </w:tc>
      </w:tr>
      <w:tr w14:paraId="3DD79605"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1FE2CA1B" w14:textId="77777777"/>
        </w:tc>
        <w:tc>
          <w:tcPr>
            <w:tcW w:w="920" w:type="dxa"/>
            <w:tcMar>
              <w:top w:w="0" w:type="dxa"/>
              <w:left w:w="0" w:type="dxa"/>
              <w:bottom w:w="0" w:type="dxa"/>
              <w:right w:w="0" w:type="dxa"/>
            </w:tcMar>
          </w:tcPr>
          <w:p w:rsidR="002C14E4" w14:paraId="5A701F56" w14:textId="77777777"/>
        </w:tc>
        <w:tc>
          <w:tcPr>
            <w:tcW w:w="8000" w:type="dxa"/>
            <w:gridSpan w:val="2"/>
            <w:tcMar>
              <w:top w:w="0" w:type="dxa"/>
              <w:left w:w="0" w:type="dxa"/>
              <w:bottom w:w="0" w:type="dxa"/>
              <w:right w:w="0" w:type="dxa"/>
            </w:tcMar>
            <w:vAlign w:val="center"/>
          </w:tcPr>
          <w:p w:rsidR="002C14E4" w14:paraId="1A6F028E" w14:textId="77777777">
            <w:pPr>
              <w:pStyle w:val="CoverPropertyValue"/>
              <w:rPr>
                <w:b/>
                <w:lang w:val="fr-FR"/>
              </w:rPr>
            </w:pPr>
            <w:r>
              <w:rPr>
                <w:b/>
                <w:lang w:val="fr-FR"/>
              </w:rPr>
              <w:t>CACEIS BANK</w:t>
            </w:r>
          </w:p>
        </w:tc>
        <w:tc>
          <w:tcPr>
            <w:tcW w:w="240" w:type="dxa"/>
            <w:tcMar>
              <w:top w:w="0" w:type="dxa"/>
              <w:left w:w="0" w:type="dxa"/>
              <w:bottom w:w="0" w:type="dxa"/>
              <w:right w:w="0" w:type="dxa"/>
            </w:tcMar>
          </w:tcPr>
          <w:p w:rsidR="002C14E4" w14:paraId="2FC1D309" w14:textId="77777777"/>
        </w:tc>
        <w:tc>
          <w:tcPr>
            <w:tcW w:w="1260" w:type="dxa"/>
            <w:tcMar>
              <w:top w:w="0" w:type="dxa"/>
              <w:left w:w="0" w:type="dxa"/>
              <w:bottom w:w="0" w:type="dxa"/>
              <w:right w:w="0" w:type="dxa"/>
            </w:tcMar>
          </w:tcPr>
          <w:p w:rsidR="002C14E4" w14:paraId="39C9C4C1" w14:textId="77777777"/>
        </w:tc>
        <w:tc>
          <w:tcPr>
            <w:tcW w:w="440" w:type="dxa"/>
            <w:tcMar>
              <w:top w:w="0" w:type="dxa"/>
              <w:left w:w="0" w:type="dxa"/>
              <w:bottom w:w="0" w:type="dxa"/>
              <w:right w:w="0" w:type="dxa"/>
            </w:tcMar>
          </w:tcPr>
          <w:p w:rsidR="002C14E4" w14:paraId="0C8DFAB4" w14:textId="77777777"/>
        </w:tc>
      </w:tr>
      <w:tr w14:paraId="03B2B0BB" w14:textId="77777777">
        <w:tblPrEx>
          <w:tblW w:w="0" w:type="auto"/>
          <w:tblInd w:w="880" w:type="dxa"/>
          <w:tblLayout w:type="fixed"/>
          <w:tblLook w:val="04A0"/>
        </w:tblPrEx>
        <w:trPr>
          <w:gridAfter w:val="1"/>
          <w:wAfter w:w="32" w:type="dxa"/>
          <w:trHeight w:val="2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12A3145D" w14:textId="77777777"/>
        </w:tc>
        <w:tc>
          <w:tcPr>
            <w:tcW w:w="920" w:type="dxa"/>
            <w:tcMar>
              <w:top w:w="0" w:type="dxa"/>
              <w:left w:w="0" w:type="dxa"/>
              <w:bottom w:w="0" w:type="dxa"/>
              <w:right w:w="0" w:type="dxa"/>
            </w:tcMar>
          </w:tcPr>
          <w:p w:rsidR="002C14E4" w14:paraId="1550DF65" w14:textId="77777777"/>
        </w:tc>
        <w:tc>
          <w:tcPr>
            <w:tcW w:w="8000" w:type="dxa"/>
            <w:gridSpan w:val="2"/>
            <w:tcMar>
              <w:top w:w="0" w:type="dxa"/>
              <w:left w:w="0" w:type="dxa"/>
              <w:bottom w:w="0" w:type="dxa"/>
              <w:right w:w="0" w:type="dxa"/>
            </w:tcMar>
          </w:tcPr>
          <w:p w:rsidR="002C14E4" w14:paraId="5A96F497" w14:textId="77777777">
            <w:pPr>
              <w:pStyle w:val="NormalNoContent"/>
              <w:rPr>
                <w:rFonts w:ascii="Arial" w:eastAsia="Arial" w:hAnsi="Arial" w:cs="Arial"/>
                <w:sz w:val="18"/>
                <w:lang w:val="fr-FR"/>
              </w:rPr>
            </w:pPr>
          </w:p>
        </w:tc>
        <w:tc>
          <w:tcPr>
            <w:tcW w:w="240" w:type="dxa"/>
            <w:tcMar>
              <w:top w:w="0" w:type="dxa"/>
              <w:left w:w="0" w:type="dxa"/>
              <w:bottom w:w="0" w:type="dxa"/>
              <w:right w:w="0" w:type="dxa"/>
            </w:tcMar>
          </w:tcPr>
          <w:p w:rsidR="002C14E4" w14:paraId="6C3228F5" w14:textId="77777777"/>
        </w:tc>
        <w:tc>
          <w:tcPr>
            <w:tcW w:w="1260" w:type="dxa"/>
            <w:tcMar>
              <w:top w:w="0" w:type="dxa"/>
              <w:left w:w="0" w:type="dxa"/>
              <w:bottom w:w="0" w:type="dxa"/>
              <w:right w:w="0" w:type="dxa"/>
            </w:tcMar>
          </w:tcPr>
          <w:p w:rsidR="002C14E4" w14:paraId="5B5A329E" w14:textId="77777777"/>
        </w:tc>
        <w:tc>
          <w:tcPr>
            <w:tcW w:w="440" w:type="dxa"/>
            <w:tcMar>
              <w:top w:w="0" w:type="dxa"/>
              <w:left w:w="0" w:type="dxa"/>
              <w:bottom w:w="0" w:type="dxa"/>
              <w:right w:w="0" w:type="dxa"/>
            </w:tcMar>
          </w:tcPr>
          <w:p w:rsidR="002C14E4" w14:paraId="2E54BBBB" w14:textId="77777777"/>
        </w:tc>
      </w:tr>
      <w:tr w14:paraId="5ADC6DDB"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7932A775" w14:textId="77777777"/>
        </w:tc>
        <w:tc>
          <w:tcPr>
            <w:tcW w:w="920" w:type="dxa"/>
            <w:tcMar>
              <w:top w:w="0" w:type="dxa"/>
              <w:left w:w="0" w:type="dxa"/>
              <w:bottom w:w="0" w:type="dxa"/>
              <w:right w:w="0" w:type="dxa"/>
            </w:tcMar>
          </w:tcPr>
          <w:p w:rsidR="002C14E4" w14:paraId="274F362E" w14:textId="77777777"/>
        </w:tc>
        <w:tc>
          <w:tcPr>
            <w:tcW w:w="8000" w:type="dxa"/>
            <w:gridSpan w:val="2"/>
            <w:tcMar>
              <w:top w:w="0" w:type="dxa"/>
              <w:left w:w="0" w:type="dxa"/>
              <w:bottom w:w="0" w:type="dxa"/>
              <w:right w:w="0" w:type="dxa"/>
            </w:tcMar>
            <w:vAlign w:val="center"/>
          </w:tcPr>
          <w:p w:rsidR="002C14E4" w14:paraId="24DE5429" w14:textId="77777777">
            <w:pPr>
              <w:pStyle w:val="CoverPropertyNameCover"/>
              <w:rPr>
                <w:lang w:val="fr-FR"/>
              </w:rPr>
            </w:pPr>
            <w:r>
              <w:rPr>
                <w:lang w:val="fr-FR"/>
              </w:rPr>
              <w:t>Commissaire aux Comptes</w:t>
            </w:r>
          </w:p>
        </w:tc>
        <w:tc>
          <w:tcPr>
            <w:tcW w:w="240" w:type="dxa"/>
            <w:tcMar>
              <w:top w:w="0" w:type="dxa"/>
              <w:left w:w="0" w:type="dxa"/>
              <w:bottom w:w="0" w:type="dxa"/>
              <w:right w:w="0" w:type="dxa"/>
            </w:tcMar>
          </w:tcPr>
          <w:p w:rsidR="002C14E4" w14:paraId="004F6D62" w14:textId="77777777"/>
        </w:tc>
        <w:tc>
          <w:tcPr>
            <w:tcW w:w="1260" w:type="dxa"/>
            <w:tcMar>
              <w:top w:w="0" w:type="dxa"/>
              <w:left w:w="0" w:type="dxa"/>
              <w:bottom w:w="0" w:type="dxa"/>
              <w:right w:w="0" w:type="dxa"/>
            </w:tcMar>
          </w:tcPr>
          <w:p w:rsidR="002C14E4" w14:paraId="0223FCD5" w14:textId="77777777"/>
        </w:tc>
        <w:tc>
          <w:tcPr>
            <w:tcW w:w="440" w:type="dxa"/>
            <w:tcMar>
              <w:top w:w="0" w:type="dxa"/>
              <w:left w:w="0" w:type="dxa"/>
              <w:bottom w:w="0" w:type="dxa"/>
              <w:right w:w="0" w:type="dxa"/>
            </w:tcMar>
          </w:tcPr>
          <w:p w:rsidR="002C14E4" w14:paraId="39A71BA5" w14:textId="77777777"/>
        </w:tc>
      </w:tr>
      <w:tr w14:paraId="2023CB58"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556F5E2C" w14:textId="77777777"/>
        </w:tc>
        <w:tc>
          <w:tcPr>
            <w:tcW w:w="920" w:type="dxa"/>
            <w:tcMar>
              <w:top w:w="0" w:type="dxa"/>
              <w:left w:w="0" w:type="dxa"/>
              <w:bottom w:w="0" w:type="dxa"/>
              <w:right w:w="0" w:type="dxa"/>
            </w:tcMar>
          </w:tcPr>
          <w:p w:rsidR="002C14E4" w14:paraId="2C7CA23D" w14:textId="77777777"/>
        </w:tc>
        <w:tc>
          <w:tcPr>
            <w:tcW w:w="8000" w:type="dxa"/>
            <w:gridSpan w:val="2"/>
            <w:tcMar>
              <w:top w:w="0" w:type="dxa"/>
              <w:left w:w="0" w:type="dxa"/>
              <w:bottom w:w="0" w:type="dxa"/>
              <w:right w:w="0" w:type="dxa"/>
            </w:tcMar>
            <w:vAlign w:val="center"/>
          </w:tcPr>
          <w:p w:rsidR="002C14E4" w14:paraId="4468D959" w14:textId="77777777">
            <w:pPr>
              <w:pStyle w:val="CoverPropertyValue"/>
              <w:rPr>
                <w:b/>
                <w:lang w:val="fr-FR"/>
              </w:rPr>
            </w:pPr>
            <w:r>
              <w:rPr>
                <w:b/>
                <w:lang w:val="fr-FR"/>
              </w:rPr>
              <w:t>DELOITTE &amp; ASSOCIÉS</w:t>
            </w:r>
          </w:p>
        </w:tc>
        <w:tc>
          <w:tcPr>
            <w:tcW w:w="240" w:type="dxa"/>
            <w:tcMar>
              <w:top w:w="0" w:type="dxa"/>
              <w:left w:w="0" w:type="dxa"/>
              <w:bottom w:w="0" w:type="dxa"/>
              <w:right w:w="0" w:type="dxa"/>
            </w:tcMar>
          </w:tcPr>
          <w:p w:rsidR="002C14E4" w14:paraId="05670759" w14:textId="77777777"/>
        </w:tc>
        <w:tc>
          <w:tcPr>
            <w:tcW w:w="1260" w:type="dxa"/>
            <w:tcMar>
              <w:top w:w="0" w:type="dxa"/>
              <w:left w:w="0" w:type="dxa"/>
              <w:bottom w:w="0" w:type="dxa"/>
              <w:right w:w="0" w:type="dxa"/>
            </w:tcMar>
          </w:tcPr>
          <w:p w:rsidR="002C14E4" w14:paraId="5C9196E8" w14:textId="77777777"/>
        </w:tc>
        <w:tc>
          <w:tcPr>
            <w:tcW w:w="440" w:type="dxa"/>
            <w:tcMar>
              <w:top w:w="0" w:type="dxa"/>
              <w:left w:w="0" w:type="dxa"/>
              <w:bottom w:w="0" w:type="dxa"/>
              <w:right w:w="0" w:type="dxa"/>
            </w:tcMar>
          </w:tcPr>
          <w:p w:rsidR="002C14E4" w14:paraId="58571740" w14:textId="77777777"/>
        </w:tc>
      </w:tr>
      <w:tr w14:paraId="221F8D10" w14:textId="77777777">
        <w:tblPrEx>
          <w:tblW w:w="0" w:type="auto"/>
          <w:tblInd w:w="880" w:type="dxa"/>
          <w:tblLayout w:type="fixed"/>
          <w:tblLook w:val="04A0"/>
        </w:tblPrEx>
        <w:trPr>
          <w:gridAfter w:val="1"/>
          <w:wAfter w:w="32" w:type="dxa"/>
          <w:trHeight w:val="14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183CA153" w14:textId="77777777"/>
        </w:tc>
        <w:tc>
          <w:tcPr>
            <w:tcW w:w="920" w:type="dxa"/>
            <w:tcMar>
              <w:top w:w="0" w:type="dxa"/>
              <w:left w:w="0" w:type="dxa"/>
              <w:bottom w:w="0" w:type="dxa"/>
              <w:right w:w="0" w:type="dxa"/>
            </w:tcMar>
          </w:tcPr>
          <w:p w:rsidR="002C14E4" w14:paraId="6905A306" w14:textId="77777777"/>
        </w:tc>
        <w:tc>
          <w:tcPr>
            <w:tcW w:w="5640" w:type="dxa"/>
            <w:tcMar>
              <w:top w:w="0" w:type="dxa"/>
              <w:left w:w="0" w:type="dxa"/>
              <w:bottom w:w="0" w:type="dxa"/>
              <w:right w:w="0" w:type="dxa"/>
            </w:tcMar>
          </w:tcPr>
          <w:p w:rsidR="002C14E4" w14:paraId="184C0E06" w14:textId="77777777"/>
        </w:tc>
        <w:tc>
          <w:tcPr>
            <w:tcW w:w="2360" w:type="dxa"/>
            <w:tcMar>
              <w:top w:w="0" w:type="dxa"/>
              <w:left w:w="0" w:type="dxa"/>
              <w:bottom w:w="0" w:type="dxa"/>
              <w:right w:w="0" w:type="dxa"/>
            </w:tcMar>
          </w:tcPr>
          <w:p w:rsidR="002C14E4" w14:paraId="38C2C4C9" w14:textId="77777777"/>
        </w:tc>
        <w:tc>
          <w:tcPr>
            <w:tcW w:w="240" w:type="dxa"/>
            <w:tcMar>
              <w:top w:w="0" w:type="dxa"/>
              <w:left w:w="0" w:type="dxa"/>
              <w:bottom w:w="0" w:type="dxa"/>
              <w:right w:w="0" w:type="dxa"/>
            </w:tcMar>
          </w:tcPr>
          <w:p w:rsidR="002C14E4" w14:paraId="23042D3C" w14:textId="77777777"/>
        </w:tc>
        <w:tc>
          <w:tcPr>
            <w:tcW w:w="1260" w:type="dxa"/>
            <w:tcMar>
              <w:top w:w="0" w:type="dxa"/>
              <w:left w:w="0" w:type="dxa"/>
              <w:bottom w:w="0" w:type="dxa"/>
              <w:right w:w="0" w:type="dxa"/>
            </w:tcMar>
          </w:tcPr>
          <w:p w:rsidR="002C14E4" w14:paraId="724824F2" w14:textId="77777777"/>
        </w:tc>
        <w:tc>
          <w:tcPr>
            <w:tcW w:w="440" w:type="dxa"/>
            <w:tcMar>
              <w:top w:w="0" w:type="dxa"/>
              <w:left w:w="0" w:type="dxa"/>
              <w:bottom w:w="0" w:type="dxa"/>
              <w:right w:w="0" w:type="dxa"/>
            </w:tcMar>
          </w:tcPr>
          <w:p w:rsidR="002C14E4" w14:paraId="54BE4310" w14:textId="77777777"/>
        </w:tc>
      </w:tr>
      <w:tr w14:paraId="793F2EFD" w14:textId="77777777">
        <w:tblPrEx>
          <w:tblW w:w="0" w:type="auto"/>
          <w:tblInd w:w="880" w:type="dxa"/>
          <w:tblLayout w:type="fixed"/>
          <w:tblLook w:val="04A0"/>
        </w:tblPrEx>
        <w:trPr>
          <w:trHeight w:hRule="exact" w:val="105"/>
        </w:trPr>
        <w:tc>
          <w:tcPr>
            <w:tcW w:w="11000" w:type="dxa"/>
            <w:gridSpan w:val="8"/>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2C14E4" w14:paraId="2F7366E5" w14:textId="77777777"/>
        </w:tc>
      </w:tr>
    </w:tbl>
    <w:p w:rsidR="002C14E4" w14:paraId="07FA8AE9" w14:textId="77777777">
      <w:pPr>
        <w:spacing w:line="105" w:lineRule="exact"/>
        <w:rPr>
          <w:sz w:val="11"/>
        </w:rPr>
      </w:pPr>
      <w:r>
        <w:t xml:space="preserve"> </w:t>
      </w:r>
    </w:p>
    <w:p w:rsidR="002C14E4" w14:paraId="31AFCECF" w14:textId="77777777">
      <w:pPr>
        <w:ind w:left="10280" w:right="20"/>
        <w:rPr>
          <w:rFonts w:ascii="Arial" w:eastAsia="Arial" w:hAnsi="Arial" w:cs="Arial"/>
          <w:sz w:val="18"/>
          <w:lang w:val="fr-FR"/>
        </w:rPr>
        <w:sectPr>
          <w:headerReference w:type="default" r:id="rId5"/>
          <w:footerReference w:type="default" r:id="rId6"/>
          <w:pgSz w:w="11900" w:h="16840"/>
          <w:pgMar w:top="0" w:right="0" w:bottom="0" w:left="0" w:header="0" w:footer="0" w:gutter="0"/>
          <w:cols w:space="720"/>
          <w:docGrid w:linePitch="360"/>
        </w:sectPr>
      </w:pPr>
      <w:bookmarkStart w:id="1" w:name="COVER_END"/>
      <w:bookmarkEnd w:id="1"/>
    </w:p>
    <w:p w:rsidR="002C14E4" w14:paraId="409D9D96" w14:textId="77777777">
      <w:pPr>
        <w:pStyle w:val="TocTitle"/>
        <w:spacing w:after="255"/>
        <w:rPr>
          <w:lang w:val="fr-FR"/>
        </w:rPr>
      </w:pPr>
      <w:bookmarkStart w:id="2" w:name="TOC_START"/>
      <w:bookmarkEnd w:id="2"/>
      <w:r>
        <w:rPr>
          <w:lang w:val="fr-FR"/>
        </w:rPr>
        <w:t>Sommaire</w:t>
      </w:r>
    </w:p>
    <w:p w:rsidR="002C14E4" w14:paraId="79B35AC8" w14:textId="77777777">
      <w:pPr>
        <w:pStyle w:val="TocIndexTitle"/>
        <w:spacing w:after="75"/>
        <w:ind w:right="100"/>
        <w:rPr>
          <w:lang w:val="fr-FR"/>
        </w:rPr>
      </w:pPr>
      <w:r>
        <w:rPr>
          <w:lang w:val="fr-FR"/>
        </w:rPr>
        <w:t xml:space="preserve"> </w:t>
      </w:r>
      <w:r>
        <w:rPr>
          <w:lang w:val="fr-FR"/>
        </w:rPr>
        <w:tab/>
        <w:t>Pages</w:t>
      </w:r>
    </w:p>
    <w:bookmarkStart w:id="3" w:name="60A15B938E2B922E5374CF2C6921C193"/>
    <w:bookmarkEnd w:id="3"/>
    <w:p w:rsidR="002C14E4" w14:paraId="70AE9BF2" w14:textId="395CF630">
      <w:pPr>
        <w:pStyle w:val="SepList"/>
        <w:ind w:right="4400"/>
        <w:rPr>
          <w:sz w:val="1"/>
          <w:lang w:val="fr-FR"/>
        </w:rPr>
      </w:pPr>
      <w:r>
        <w:rPr>
          <w:sz w:val="1"/>
          <w:lang w:val="fr-FR"/>
        </w:rPr>
        <w:fldChar w:fldCharType="begin"/>
      </w:r>
      <w:r>
        <w:rPr>
          <w:sz w:val="1"/>
          <w:lang w:val="fr-FR"/>
        </w:rPr>
        <w:instrText xml:space="preserve"> = MOD(3,2) </w:instrText>
      </w:r>
      <w:r>
        <w:rPr>
          <w:sz w:val="1"/>
          <w:lang w:val="fr-FR"/>
        </w:rPr>
        <w:fldChar w:fldCharType="separate"/>
      </w:r>
      <w:r>
        <w:rPr>
          <w:sz w:val="1"/>
          <w:lang w:val="fr-FR"/>
        </w:rPr>
        <w:t>1</w:t>
      </w:r>
      <w:r>
        <w:rPr>
          <w:sz w:val="1"/>
          <w:lang w:val="fr-FR"/>
        </w:rPr>
        <w:fldChar w:fldCharType="end"/>
      </w:r>
    </w:p>
    <w:p w:rsidR="00C63929" w14:paraId="15C984AA" w14:textId="07D6238E">
      <w:pPr>
        <w:pStyle w:val="TOC1"/>
        <w:rPr>
          <w:rFonts w:asciiTheme="minorHAnsi" w:eastAsiaTheme="minorEastAsia" w:hAnsiTheme="minorHAnsi" w:cstheme="minorBidi"/>
          <w:b w:val="0"/>
          <w:noProof/>
          <w:color w:val="auto"/>
          <w:kern w:val="2"/>
          <w:sz w:val="24"/>
          <w:szCs w:val="24"/>
          <w:lang w:val="fr-FR" w:eastAsia="fr-FR"/>
          <w14:ligatures w14:val="standardContextual"/>
        </w:rPr>
      </w:pPr>
      <w:r>
        <w:rPr>
          <w:sz w:val="2"/>
          <w:lang w:val="fr-FR"/>
        </w:rPr>
        <w:fldChar w:fldCharType="begin"/>
      </w:r>
      <w:r>
        <w:rPr>
          <w:b w:val="0"/>
          <w:sz w:val="2"/>
          <w:lang w:val="fr-FR"/>
        </w:rPr>
        <w:instrText xml:space="preserve">SET </w:instrText>
      </w:r>
      <w:r>
        <w:rPr>
          <w:b w:val="0"/>
          <w:sz w:val="2"/>
          <w:lang w:val="fr-FR"/>
        </w:rPr>
        <w:instrText>Comma "RefToc1,1,RefToc2,2,RefToc3,3,RefToc4,4,RefToc5,5,RefToc6,6,RefToc7,7,RefToc8,8,RefToc9,9"</w:instrText>
      </w:r>
      <w:r>
        <w:rPr>
          <w:sz w:val="2"/>
          <w:lang w:val="fr-FR"/>
        </w:rPr>
        <w:fldChar w:fldCharType="separate"/>
      </w:r>
      <w:bookmarkStart w:id="4" w:name="Comma"/>
      <w:r>
        <w:rPr>
          <w:b w:val="0"/>
          <w:sz w:val="2"/>
          <w:lang w:val="fr-FR"/>
        </w:rPr>
        <w:t>RefToc1,1,RefToc2,2,RefToc3,3,RefToc4,4,RefToc5,5,RefToc6,6,RefToc7,7,RefToc8,8,RefToc9,9</w:t>
      </w:r>
      <w:bookmarkEnd w:id="4"/>
      <w:r>
        <w:rPr>
          <w:sz w:val="2"/>
          <w:lang w:val="fr-FR"/>
        </w:rPr>
        <w:fldChar w:fldCharType="end"/>
      </w:r>
      <w:r>
        <w:rPr>
          <w:sz w:val="2"/>
          <w:lang w:val="fr-FR"/>
        </w:rPr>
        <w:fldChar w:fldCharType="begin"/>
      </w:r>
      <w:r>
        <w:rPr>
          <w:b w:val="0"/>
          <w:sz w:val="2"/>
          <w:lang w:val="fr-FR"/>
        </w:rPr>
        <w:instrText>SET Semicolon "RefToc1;1;RefToc2;2;RefToc3;3;RefToc4;4;RefToc5;5;RefToc6;6;RefToc7;7;RefToc8;8;RefToc9;9"</w:instrText>
      </w:r>
      <w:r>
        <w:rPr>
          <w:sz w:val="2"/>
          <w:lang w:val="fr-FR"/>
        </w:rPr>
        <w:fldChar w:fldCharType="separate"/>
      </w:r>
      <w:bookmarkStart w:id="5" w:name="Semicolon"/>
      <w:r>
        <w:rPr>
          <w:b w:val="0"/>
          <w:sz w:val="2"/>
          <w:lang w:val="fr-FR"/>
        </w:rPr>
        <w:t>RefToc1;1;RefToc2;2;RefToc3;3;RefToc4;4;RefToc5;5;RefToc6;6;RefToc7;7;RefToc8;8;RefToc9;9</w:t>
      </w:r>
      <w:bookmarkEnd w:id="5"/>
      <w:r>
        <w:rPr>
          <w:sz w:val="2"/>
          <w:lang w:val="fr-FR"/>
        </w:rPr>
        <w:fldChar w:fldCharType="end"/>
      </w:r>
      <w:r>
        <w:fldChar w:fldCharType="begin"/>
      </w:r>
      <w:r>
        <w:rPr>
          <w:b w:val="0"/>
          <w:sz w:val="2"/>
          <w:lang w:val="fr-FR"/>
        </w:rPr>
        <w:instrText xml:space="preserve"> TOC \t </w:instrText>
      </w:r>
      <w:r>
        <w:fldChar w:fldCharType="begin"/>
      </w:r>
      <w:r>
        <w:rPr>
          <w:b w:val="0"/>
          <w:sz w:val="2"/>
          <w:lang w:val="fr-FR"/>
        </w:rPr>
        <w:instrText xml:space="preserve"> IF </w:instrText>
      </w:r>
      <w:r>
        <w:fldChar w:fldCharType="begin"/>
      </w:r>
      <w:r>
        <w:rPr>
          <w:b w:val="0"/>
          <w:sz w:val="2"/>
          <w:lang w:val="fr-FR"/>
        </w:rPr>
        <w:instrText xml:space="preserve"> STYLEREF SepList </w:instrText>
      </w:r>
      <w:r>
        <w:fldChar w:fldCharType="separate"/>
      </w:r>
      <w:r>
        <w:rPr>
          <w:b w:val="0"/>
          <w:sz w:val="2"/>
          <w:lang w:val="fr-FR"/>
        </w:rPr>
        <w:instrText>1</w:instrText>
      </w:r>
      <w:r>
        <w:fldChar w:fldCharType="end"/>
      </w:r>
      <w:r>
        <w:rPr>
          <w:b w:val="0"/>
          <w:sz w:val="2"/>
          <w:lang w:val="fr-FR"/>
        </w:rPr>
        <w:instrText xml:space="preserve"> = 1 </w:instrText>
      </w:r>
      <w:r>
        <w:fldChar w:fldCharType="begin"/>
      </w:r>
      <w:r>
        <w:rPr>
          <w:b w:val="0"/>
          <w:sz w:val="2"/>
          <w:lang w:val="fr-FR"/>
        </w:rPr>
        <w:instrText xml:space="preserve"> REF Comma </w:instrText>
      </w:r>
      <w:r>
        <w:fldChar w:fldCharType="separate"/>
      </w:r>
      <w:r>
        <w:rPr>
          <w:b w:val="0"/>
          <w:sz w:val="2"/>
          <w:lang w:val="fr-FR"/>
        </w:rPr>
        <w:instrText>RefToc1,1,RefToc2,2,RefToc3,3,RefToc4,4,RefToc5,5,RefToc6,6,RefToc7,7,RefToc8,8,RefToc9,9</w:instrText>
      </w:r>
      <w:r>
        <w:fldChar w:fldCharType="end"/>
      </w:r>
      <w:r>
        <w:rPr>
          <w:b w:val="0"/>
          <w:sz w:val="2"/>
          <w:lang w:val="fr-FR"/>
        </w:rPr>
        <w:instrText xml:space="preserve"> </w:instrText>
      </w:r>
      <w:r>
        <w:fldChar w:fldCharType="begin"/>
      </w:r>
      <w:r>
        <w:rPr>
          <w:b w:val="0"/>
          <w:sz w:val="2"/>
          <w:lang w:val="fr-FR"/>
        </w:rPr>
        <w:instrText xml:space="preserve"> REF Semicolon </w:instrText>
      </w:r>
      <w:r>
        <w:fldChar w:fldCharType="separate"/>
      </w:r>
      <w:r>
        <w:rPr>
          <w:b w:val="0"/>
          <w:sz w:val="2"/>
          <w:lang w:val="fr-FR"/>
        </w:rPr>
        <w:instrText>RefToc1;1;RefToc2;2;RefToc3;3;RefToc4;4;RefToc5;5;RefToc6;6;RefToc7;7;RefToc8;8;RefToc9;9</w:instrText>
      </w:r>
      <w:r>
        <w:fldChar w:fldCharType="end"/>
      </w:r>
      <w:r>
        <w:rPr>
          <w:b w:val="0"/>
          <w:sz w:val="2"/>
          <w:lang w:val="fr-FR"/>
        </w:rPr>
        <w:instrText xml:space="preserve"> </w:instrText>
      </w:r>
      <w:r>
        <w:fldChar w:fldCharType="separate"/>
      </w:r>
      <w:r>
        <w:rPr>
          <w:b w:val="0"/>
          <w:sz w:val="2"/>
          <w:lang w:val="fr-FR"/>
        </w:rPr>
        <w:instrText>RefToc1,1,RefToc2,2,RefToc3,3,RefToc4,4,RefToc5,5,RefToc6,6,RefToc7,7,RefToc8,8,RefToc9,9</w:instrText>
      </w:r>
      <w:r>
        <w:fldChar w:fldCharType="end"/>
      </w:r>
      <w:r>
        <w:rPr>
          <w:b w:val="0"/>
          <w:sz w:val="2"/>
          <w:lang w:val="fr-FR"/>
        </w:rPr>
        <w:instrText xml:space="preserve"> \l 1-9 \h \z </w:instrText>
      </w:r>
      <w:r>
        <w:fldChar w:fldCharType="separate"/>
      </w:r>
    </w:p>
    <w:p w14:paraId="09CE3A15" w14:textId="77777777">
      <w:pPr>
        <w:pStyle w:val="TOC1"/>
        <w:rPr>
          <w:rFonts w:asciiTheme="minorHAnsi" w:hAnsiTheme="minorHAnsi"/>
          <w:noProof/>
          <w:sz w:val="22"/>
        </w:rPr>
      </w:pPr>
      <w:hyperlink w:anchor="_Toc256000000" w:history="1">
        <w:r>
          <w:rPr>
            <w:rStyle w:val="Hyperlink"/>
            <w:lang w:val="fr-FR"/>
          </w:rPr>
          <w:t>Compte rendu d'activité</w:t>
        </w:r>
        <w:r>
          <w:tab/>
        </w:r>
        <w:r>
          <w:fldChar w:fldCharType="begin"/>
        </w:r>
        <w:r>
          <w:instrText xml:space="preserve"> PAGEREF _Toc256000000 \h </w:instrText>
        </w:r>
        <w:r>
          <w:fldChar w:fldCharType="separate"/>
        </w:r>
        <w:r>
          <w:t>3</w:t>
        </w:r>
        <w:r>
          <w:fldChar w:fldCharType="end"/>
        </w:r>
      </w:hyperlink>
    </w:p>
    <w:p>
      <w:pPr>
        <w:pStyle w:val="TOC1"/>
        <w:rPr>
          <w:rFonts w:asciiTheme="minorHAnsi" w:hAnsiTheme="minorHAnsi"/>
          <w:noProof/>
          <w:sz w:val="22"/>
        </w:rPr>
      </w:pPr>
      <w:hyperlink w:anchor="_Toc256000002" w:history="1">
        <w:r>
          <w:rPr>
            <w:rStyle w:val="Hyperlink"/>
            <w:lang w:val="fr-FR"/>
          </w:rPr>
          <w:t>Vie de l’OPC sur l’exercice sous revue</w:t>
        </w:r>
        <w:r>
          <w:tab/>
        </w:r>
        <w:r>
          <w:fldChar w:fldCharType="begin"/>
        </w:r>
        <w:r>
          <w:instrText xml:space="preserve"> PAGEREF _Toc256000002 \h </w:instrText>
        </w:r>
        <w:r>
          <w:fldChar w:fldCharType="separate"/>
        </w:r>
        <w:r>
          <w:t>5</w:t>
        </w:r>
        <w:r>
          <w:fldChar w:fldCharType="end"/>
        </w:r>
      </w:hyperlink>
    </w:p>
    <w:p>
      <w:pPr>
        <w:pStyle w:val="TOC1"/>
        <w:rPr>
          <w:rFonts w:asciiTheme="minorHAnsi" w:hAnsiTheme="minorHAnsi"/>
          <w:noProof/>
          <w:sz w:val="22"/>
        </w:rPr>
      </w:pPr>
      <w:hyperlink w:anchor="_Toc256000003" w:history="1">
        <w:r>
          <w:rPr>
            <w:rStyle w:val="Hyperlink"/>
            <w:lang w:val="fr-FR"/>
          </w:rPr>
          <w:t>Informations spécifiques</w:t>
        </w:r>
        <w:r>
          <w:tab/>
        </w:r>
        <w:r>
          <w:fldChar w:fldCharType="begin"/>
        </w:r>
        <w:r>
          <w:instrText xml:space="preserve"> PAGEREF _Toc256000003 \h </w:instrText>
        </w:r>
        <w:r>
          <w:fldChar w:fldCharType="separate"/>
        </w:r>
        <w:r>
          <w:t>6</w:t>
        </w:r>
        <w:r>
          <w:fldChar w:fldCharType="end"/>
        </w:r>
      </w:hyperlink>
    </w:p>
    <w:p>
      <w:pPr>
        <w:pStyle w:val="TOC1"/>
        <w:rPr>
          <w:rFonts w:asciiTheme="minorHAnsi" w:hAnsiTheme="minorHAnsi"/>
          <w:noProof/>
          <w:sz w:val="22"/>
        </w:rPr>
      </w:pPr>
      <w:hyperlink w:anchor="_Toc256000007" w:history="1">
        <w:r>
          <w:rPr>
            <w:rStyle w:val="Hyperlink"/>
            <w:lang w:val="fr-FR"/>
          </w:rPr>
          <w:t>Attestation du commissaire aux comptes</w:t>
        </w:r>
        <w:r>
          <w:tab/>
        </w:r>
        <w:r>
          <w:fldChar w:fldCharType="begin"/>
        </w:r>
        <w:r>
          <w:instrText xml:space="preserve"> PAGEREF _Toc256000007 \h </w:instrText>
        </w:r>
        <w:r>
          <w:fldChar w:fldCharType="separate"/>
        </w:r>
        <w:r>
          <w:t>7</w:t>
        </w:r>
        <w:r>
          <w:fldChar w:fldCharType="end"/>
        </w:r>
      </w:hyperlink>
    </w:p>
    <w:p>
      <w:pPr>
        <w:pStyle w:val="TOC1"/>
        <w:rPr>
          <w:rFonts w:asciiTheme="minorHAnsi" w:hAnsiTheme="minorHAnsi"/>
          <w:noProof/>
          <w:sz w:val="22"/>
        </w:rPr>
      </w:pPr>
      <w:hyperlink w:anchor="_Toc256000008" w:history="1">
        <w:r>
          <w:rPr>
            <w:rStyle w:val="Hyperlink"/>
            <w:lang w:val="fr-FR"/>
          </w:rPr>
          <w:t>Portefeuille Titres Détaillé</w:t>
        </w:r>
        <w:r>
          <w:tab/>
        </w:r>
        <w:r>
          <w:fldChar w:fldCharType="begin"/>
        </w:r>
        <w:r>
          <w:instrText xml:space="preserve"> PAGEREF _Toc256000008 \h </w:instrText>
        </w:r>
        <w:r>
          <w:fldChar w:fldCharType="separate"/>
        </w:r>
        <w:r>
          <w:t>8</w:t>
        </w:r>
        <w:r>
          <w:fldChar w:fldCharType="end"/>
        </w:r>
      </w:hyperlink>
    </w:p>
    <w:p>
      <w:pPr>
        <w:pStyle w:val="TOC1"/>
        <w:rPr>
          <w:rFonts w:asciiTheme="minorHAnsi" w:hAnsiTheme="minorHAnsi"/>
          <w:noProof/>
          <w:sz w:val="22"/>
        </w:rPr>
      </w:pPr>
      <w:hyperlink w:anchor="_Toc256000019" w:history="1">
        <w:r>
          <w:rPr>
            <w:rStyle w:val="Hyperlink"/>
            <w:lang w:val="fr-FR"/>
          </w:rPr>
          <w:t>Caractéristiques de l'OPC</w:t>
        </w:r>
        <w:r>
          <w:tab/>
        </w:r>
        <w:r>
          <w:fldChar w:fldCharType="begin"/>
        </w:r>
        <w:r>
          <w:instrText xml:space="preserve"> PAGEREF _Toc256000019 \h </w:instrText>
        </w:r>
        <w:r>
          <w:fldChar w:fldCharType="separate"/>
        </w:r>
        <w:r>
          <w:t>14</w:t>
        </w:r>
        <w:r>
          <w:fldChar w:fldCharType="end"/>
        </w:r>
      </w:hyperlink>
    </w:p>
    <w:p w:rsidR="002C14E4">
      <w:pPr>
        <w:pStyle w:val="SimpleStyle"/>
        <w:ind w:right="100"/>
        <w:sectPr>
          <w:headerReference w:type="default" r:id="rId7"/>
          <w:footerReference w:type="default" r:id="rId8"/>
          <w:pgSz w:w="11900" w:h="16840"/>
          <w:pgMar w:top="2154" w:right="1134" w:bottom="1134" w:left="1134" w:header="400" w:footer="400" w:gutter="0"/>
          <w:pgNumType w:start="2"/>
          <w:cols w:space="720"/>
        </w:sectPr>
      </w:pPr>
      <w:r>
        <w:fldChar w:fldCharType="end"/>
      </w:r>
    </w:p>
    <w:p w:rsidR="002C14E4" w14:paraId="4796DC92" w14:textId="77777777">
      <w:pPr>
        <w:spacing w:line="15" w:lineRule="exact"/>
      </w:pPr>
    </w:p>
    <w:p w:rsidR="002C14E4" w14:paraId="01989593" w14:textId="77777777">
      <w:pPr>
        <w:pStyle w:val="TechnicalBookmark"/>
        <w:rPr>
          <w:lang w:val="fr-FR"/>
        </w:rPr>
      </w:pPr>
      <w:r>
        <w:rPr>
          <w:lang w:val="fr-FR"/>
        </w:rPr>
        <w:fldChar w:fldCharType="begin"/>
      </w:r>
      <w:r>
        <w:rPr>
          <w:lang w:val="fr-FR"/>
        </w:rPr>
        <w:instrText xml:space="preserve"> SET 9907091398163AAC23252AC89DC89779 "" </w:instrText>
      </w:r>
      <w:r>
        <w:rPr>
          <w:lang w:val="fr-FR"/>
        </w:rPr>
        <w:fldChar w:fldCharType="separate"/>
      </w:r>
      <w:bookmarkStart w:id="6" w:name="9907091398163AAC23252AC89DC89779"/>
      <w:bookmarkEnd w:id="6"/>
      <w:r>
        <w:rPr>
          <w:lang w:val="fr-FR"/>
        </w:rPr>
        <w:fldChar w:fldCharType="end"/>
      </w:r>
    </w:p>
    <w:p w:rsidR="002C14E4" w14:paraId="55AED549" w14:textId="77777777">
      <w:pPr>
        <w:pStyle w:val="H1"/>
        <w:rPr>
          <w:lang w:val="fr-FR"/>
        </w:rPr>
      </w:pPr>
      <w:bookmarkStart w:id="7" w:name="Compte_rendu_d'activité"/>
      <w:bookmarkEnd w:id="7"/>
      <w:r>
        <w:rPr>
          <w:lang w:val="fr-FR"/>
        </w:rPr>
        <w:t>Compte rendu d'activité</w:t>
      </w:r>
    </w:p>
    <w:p w:rsidR="002C14E4" w14:paraId="2F3923CB" w14:textId="77777777">
      <w:pPr>
        <w:pStyle w:val="RefToc1"/>
        <w:rPr>
          <w:lang w:val="fr-FR"/>
        </w:rPr>
      </w:pPr>
      <w:bookmarkStart w:id="8" w:name="BK_833DC84E2EC7CAD84B9353A3FBF4A9E0"/>
      <w:bookmarkEnd w:id="8"/>
      <w:bookmarkStart w:id="9" w:name="_Toc256000000"/>
      <w:r>
        <w:rPr>
          <w:lang w:val="fr-FR"/>
        </w:rPr>
        <w:t>Compte rendu d'activité</w:t>
      </w:r>
      <w:bookmarkEnd w:id="9"/>
    </w:p>
    <w:p w:rsidR="002C14E4" w14:paraId="3E1EF29F" w14:textId="77777777">
      <w:pPr>
        <w:pStyle w:val="TechnicalBookmark"/>
        <w:rPr>
          <w:lang w:val="fr-FR"/>
        </w:rPr>
      </w:pPr>
      <w:r>
        <w:rPr>
          <w:lang w:val="fr-FR"/>
        </w:rPr>
        <w:fldChar w:fldCharType="begin"/>
      </w:r>
      <w:r>
        <w:rPr>
          <w:lang w:val="fr-FR"/>
        </w:rPr>
        <w:instrText xml:space="preserve"> SET 2409010518CD48863EE02071A6F8CEF3 "" </w:instrText>
      </w:r>
      <w:r>
        <w:rPr>
          <w:lang w:val="fr-FR"/>
        </w:rPr>
        <w:fldChar w:fldCharType="separate"/>
      </w:r>
      <w:bookmarkStart w:id="10" w:name="2409010518CD48863EE02071A6F8CEF3"/>
      <w:bookmarkEnd w:id="10"/>
      <w:r>
        <w:rPr>
          <w:lang w:val="fr-FR"/>
        </w:rPr>
        <w:fldChar w:fldCharType="end"/>
      </w:r>
    </w:p>
    <w:p w:rsidR="00FC4E1B" w:rsidRPr="00F655B6" w:rsidP="00FC4E1B" w14:paraId="02785211" w14:textId="77777777">
      <w:pPr>
        <w:rPr>
          <w:rFonts w:ascii="Arial" w:hAnsi="Arial" w:cs="Arial"/>
          <w:color w:val="auto"/>
          <w:sz w:val="20"/>
          <w:szCs w:val="20"/>
          <w:lang w:val="fr-FR"/>
        </w:rPr>
      </w:pPr>
      <w:r w:rsidRPr="00F655B6">
        <w:rPr>
          <w:rFonts w:ascii="Arial" w:hAnsi="Arial" w:cs="Arial"/>
          <w:color w:val="auto"/>
          <w:sz w:val="20"/>
          <w:szCs w:val="20"/>
          <w:lang w:val="fr-FR"/>
        </w:rPr>
        <w:t xml:space="preserve">Septembre </w:t>
      </w:r>
    </w:p>
    <w:p w:rsidR="00FC4E1B" w14:paraId="6DEB8B04" w14:textId="77777777">
      <w:pPr>
        <w:rPr>
          <w:sz w:val="20"/>
          <w:lang w:val="fr-FR"/>
        </w:rPr>
      </w:pPr>
      <w:r w:rsidRPr="00F655B6">
        <w:rPr>
          <w:rFonts w:ascii="Arial" w:hAnsi="Arial" w:cs="Arial"/>
          <w:sz w:val="20"/>
          <w:szCs w:val="20"/>
          <w:lang w:val="fr-FR"/>
        </w:rPr>
        <w:t>Le fonds a pour objectif d’obtenir une performance identique à celle de l’indice Dax Net Return. Afin d'obtenir une performance proche de l'indice Dax Net Return, le fonds est géré selon une méthodologie indicielle où la composition du fonds réplique la composition de l'indice. Des achats/ventes d'actions ou de futures de l'indice sont réalisés lors de flux de liquidités (souscriptions/rachats, dividendes, …).</w:t>
      </w:r>
    </w:p>
    <w:p w:rsidR="00FC4E1B" w14:paraId="41B5CFB4" w14:textId="77777777">
      <w:pPr>
        <w:pStyle w:val="ContributionStart"/>
        <w:rPr>
          <w:lang w:val="fr-FR"/>
        </w:rPr>
      </w:pPr>
    </w:p>
    <w:p w:rsidR="002C14E4" w14:paraId="4319AF90" w14:textId="3366D3BC">
      <w:pPr>
        <w:pStyle w:val="Text"/>
        <w:rPr>
          <w:lang w:val="fr-FR"/>
        </w:rPr>
      </w:pPr>
      <w:r>
        <w:rPr>
          <w:lang w:val="fr-FR"/>
        </w:rPr>
        <w:t xml:space="preserve">Sur la période sous revue du portefeuille AMUNDI ETF DAX UCITS ETF DR, la performance est de </w:t>
      </w:r>
      <w:r w:rsidR="00FC4E1B">
        <w:rPr>
          <w:lang w:val="fr-FR"/>
        </w:rPr>
        <w:t>7</w:t>
      </w:r>
      <w:r>
        <w:rPr>
          <w:lang w:val="fr-FR"/>
        </w:rPr>
        <w:t>,</w:t>
      </w:r>
      <w:r w:rsidR="00FC4E1B">
        <w:rPr>
          <w:lang w:val="fr-FR"/>
        </w:rPr>
        <w:t>37</w:t>
      </w:r>
      <w:r>
        <w:rPr>
          <w:lang w:val="fr-FR"/>
        </w:rPr>
        <w:t xml:space="preserve">%. Celle du benchmark est de </w:t>
      </w:r>
      <w:r w:rsidR="00FC4E1B">
        <w:rPr>
          <w:lang w:val="fr-FR"/>
        </w:rPr>
        <w:t>7</w:t>
      </w:r>
      <w:r>
        <w:rPr>
          <w:lang w:val="fr-FR"/>
        </w:rPr>
        <w:t>,</w:t>
      </w:r>
      <w:r w:rsidR="00FC4E1B">
        <w:rPr>
          <w:lang w:val="fr-FR"/>
        </w:rPr>
        <w:t>2</w:t>
      </w:r>
      <w:r>
        <w:rPr>
          <w:lang w:val="fr-FR"/>
        </w:rPr>
        <w:t>0%.</w:t>
      </w:r>
    </w:p>
    <w:p w:rsidR="002C14E4" w14:paraId="4B70FB15" w14:textId="77777777">
      <w:pPr>
        <w:pStyle w:val="Text"/>
        <w:spacing w:after="15"/>
        <w:rPr>
          <w:lang w:val="fr-FR"/>
        </w:rPr>
      </w:pPr>
    </w:p>
    <w:p w:rsidR="002C14E4" w14:paraId="485D3151" w14:textId="77777777">
      <w:pPr>
        <w:pStyle w:val="BreakLine"/>
        <w:rPr>
          <w:lang w:val="fr-FR"/>
        </w:rPr>
      </w:pPr>
      <w:r>
        <w:rPr>
          <w:lang w:val="fr-FR"/>
        </w:rPr>
        <w:t xml:space="preserve"> </w:t>
      </w:r>
    </w:p>
    <w:p w:rsidR="002C14E4" w14:paraId="3A39BE5A" w14:textId="77777777">
      <w:pPr>
        <w:pStyle w:val="Text"/>
        <w:spacing w:after="15"/>
        <w:rPr>
          <w:i/>
          <w:lang w:val="fr-FR"/>
        </w:rPr>
      </w:pPr>
      <w:r>
        <w:rPr>
          <w:i/>
          <w:lang w:val="fr-FR"/>
        </w:rPr>
        <w:t>Les performances passées ne préjugent pas des performances futures.</w:t>
      </w:r>
    </w:p>
    <w:p w:rsidR="002C14E4" w14:paraId="544858F0" w14:textId="77777777">
      <w:pPr>
        <w:pStyle w:val="BreakLine"/>
        <w:rPr>
          <w:lang w:val="fr-FR"/>
        </w:rPr>
      </w:pPr>
      <w:r>
        <w:rPr>
          <w:lang w:val="fr-FR"/>
        </w:rPr>
        <w:t xml:space="preserve"> </w:t>
      </w:r>
    </w:p>
    <w:p w:rsidR="002C14E4" w14:paraId="7688CBA5" w14:textId="77777777">
      <w:pPr>
        <w:pStyle w:val="TechnicalBookmark"/>
        <w:rPr>
          <w:lang w:val="fr-FR"/>
        </w:rPr>
      </w:pPr>
    </w:p>
    <w:tbl>
      <w:tblPr>
        <w:tblW w:w="5000" w:type="pct"/>
        <w:tblLayout w:type="fixed"/>
        <w:tblLook w:val="04A0"/>
      </w:tblPr>
      <w:tblGrid>
        <w:gridCol w:w="5319"/>
        <w:gridCol w:w="2152"/>
        <w:gridCol w:w="2151"/>
      </w:tblGrid>
      <w:tr w14:paraId="7C1D77C7" w14:textId="77777777">
        <w:tblPrEx>
          <w:tblW w:w="5000" w:type="pct"/>
          <w:tblLayout w:type="fixed"/>
          <w:tblLook w:val="04A0"/>
        </w:tblPrEx>
        <w:trPr>
          <w:trHeight w:val="385"/>
        </w:trPr>
        <w:tc>
          <w:tcPr>
            <w:tcW w:w="534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78F97EAF" w14:textId="77777777">
            <w:pPr>
              <w:pStyle w:val="EnteteTabFirstColBordureCentre"/>
              <w:rPr>
                <w:lang w:val="fr-FR"/>
              </w:rPr>
            </w:pPr>
            <w:r>
              <w:rPr>
                <w:lang w:val="fr-FR"/>
              </w:rPr>
              <w:t>Titres</w:t>
            </w:r>
          </w:p>
        </w:tc>
        <w:tc>
          <w:tcPr>
            <w:tcW w:w="4320" w:type="dxa"/>
            <w:gridSpan w:val="2"/>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167E089F" w14:textId="77777777">
            <w:pPr>
              <w:pStyle w:val="EnteteTabLastColBordure"/>
              <w:rPr>
                <w:lang w:val="fr-FR"/>
              </w:rPr>
            </w:pPr>
            <w:r>
              <w:rPr>
                <w:lang w:val="fr-FR"/>
              </w:rPr>
              <w:t>Mouvements ("Devise de comptabilité")</w:t>
            </w:r>
          </w:p>
        </w:tc>
      </w:tr>
      <w:tr w14:paraId="7DDD9290" w14:textId="77777777">
        <w:tblPrEx>
          <w:tblW w:w="5000" w:type="pct"/>
          <w:tblLayout w:type="fixed"/>
          <w:tblLook w:val="04A0"/>
        </w:tblPrEx>
        <w:trPr>
          <w:trHeight w:val="385"/>
        </w:trPr>
        <w:tc>
          <w:tcPr>
            <w:tcW w:w="534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2C14E4" w14:paraId="1188FA18" w14:textId="77777777"/>
        </w:tc>
        <w:tc>
          <w:tcPr>
            <w:tcW w:w="216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4EEF144E" w14:textId="77777777">
            <w:pPr>
              <w:pStyle w:val="EnteteTabMiddleColBordure"/>
              <w:rPr>
                <w:lang w:val="fr-FR"/>
              </w:rPr>
            </w:pPr>
            <w:r>
              <w:rPr>
                <w:lang w:val="fr-FR"/>
              </w:rPr>
              <w:t>Acquisitions</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44EAC6E8" w14:textId="77777777">
            <w:pPr>
              <w:pStyle w:val="EnteteTabLastColBordure"/>
              <w:rPr>
                <w:lang w:val="fr-FR"/>
              </w:rPr>
            </w:pPr>
            <w:r>
              <w:rPr>
                <w:lang w:val="fr-FR"/>
              </w:rPr>
              <w:t>Cessions</w:t>
            </w:r>
          </w:p>
        </w:tc>
      </w:tr>
      <w:tr w14:paraId="3AFC86E4"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384C87D0" w14:textId="77777777">
            <w:pPr>
              <w:pStyle w:val="TotalTabFirstColBordureNonGras"/>
              <w:rPr>
                <w:lang w:val="fr-FR"/>
              </w:rPr>
            </w:pPr>
            <w:r>
              <w:rPr>
                <w:lang w:val="fr-FR"/>
              </w:rPr>
              <w:t>SAP SE</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B0306CF" w14:textId="77777777">
            <w:pPr>
              <w:pStyle w:val="TotalTabMiddleColBordureNonGras"/>
              <w:rPr>
                <w:lang w:val="fr-FR"/>
              </w:rPr>
            </w:pPr>
            <w:r>
              <w:rPr>
                <w:lang w:val="fr-FR"/>
              </w:rPr>
              <w:t>74 139 589,95</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6E2921A4" w14:textId="77777777">
            <w:pPr>
              <w:pStyle w:val="TotalTabLastColBordureNonGras"/>
              <w:rPr>
                <w:lang w:val="fr-FR"/>
              </w:rPr>
            </w:pPr>
            <w:r>
              <w:rPr>
                <w:lang w:val="fr-FR"/>
              </w:rPr>
              <w:t>47 767 787,78</w:t>
            </w:r>
          </w:p>
        </w:tc>
      </w:tr>
      <w:tr w14:paraId="3C243D7A"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04CFAB7A" w14:textId="77777777">
            <w:pPr>
              <w:pStyle w:val="TotalTabFirstColBordureNonGras"/>
              <w:rPr>
                <w:lang w:val="fr-FR"/>
              </w:rPr>
            </w:pPr>
            <w:r>
              <w:rPr>
                <w:lang w:val="fr-FR"/>
              </w:rPr>
              <w:t>SIEMENS AG-REG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2DF22836" w14:textId="77777777">
            <w:pPr>
              <w:pStyle w:val="TotalTabMiddleColBordureNonGras"/>
              <w:rPr>
                <w:lang w:val="fr-FR"/>
              </w:rPr>
            </w:pPr>
            <w:r>
              <w:rPr>
                <w:lang w:val="fr-FR"/>
              </w:rPr>
              <w:t>40 353 427,76</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3DFD5EA2" w14:textId="77777777">
            <w:pPr>
              <w:pStyle w:val="TotalTabLastColBordureNonGras"/>
              <w:rPr>
                <w:lang w:val="fr-FR"/>
              </w:rPr>
            </w:pPr>
            <w:r>
              <w:rPr>
                <w:lang w:val="fr-FR"/>
              </w:rPr>
              <w:t>24 610 234,23</w:t>
            </w:r>
          </w:p>
        </w:tc>
      </w:tr>
      <w:tr w14:paraId="69BBC1D0"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555735E1" w14:textId="77777777">
            <w:pPr>
              <w:pStyle w:val="TotalTabFirstColBordureNonGras"/>
              <w:rPr>
                <w:lang w:val="fr-FR"/>
              </w:rPr>
            </w:pPr>
            <w:r>
              <w:rPr>
                <w:lang w:val="fr-FR"/>
              </w:rPr>
              <w:t>ALLIANZ SE-REG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0DBADA4C" w14:textId="77777777">
            <w:pPr>
              <w:pStyle w:val="TotalTabMiddleColBordureNonGras"/>
              <w:rPr>
                <w:lang w:val="fr-FR"/>
              </w:rPr>
            </w:pPr>
            <w:r>
              <w:rPr>
                <w:lang w:val="fr-FR"/>
              </w:rPr>
              <w:t>35 408 627,66</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54555C1E" w14:textId="77777777">
            <w:pPr>
              <w:pStyle w:val="TotalTabLastColBordureNonGras"/>
              <w:rPr>
                <w:lang w:val="fr-FR"/>
              </w:rPr>
            </w:pPr>
            <w:r>
              <w:rPr>
                <w:lang w:val="fr-FR"/>
              </w:rPr>
              <w:t>20 117 919,50</w:t>
            </w:r>
          </w:p>
        </w:tc>
      </w:tr>
      <w:tr w14:paraId="2A67289C"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63073D60" w14:textId="77777777">
            <w:pPr>
              <w:pStyle w:val="TotalTabFirstColBordureNonGras"/>
              <w:rPr>
                <w:lang w:val="fr-FR"/>
              </w:rPr>
            </w:pPr>
            <w:r>
              <w:rPr>
                <w:lang w:val="fr-FR"/>
              </w:rPr>
              <w:t>DEUTSCHE TELEKOM AG-REG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27CA6C89" w14:textId="77777777">
            <w:pPr>
              <w:pStyle w:val="TotalTabMiddleColBordureNonGras"/>
              <w:rPr>
                <w:lang w:val="fr-FR"/>
              </w:rPr>
            </w:pPr>
            <w:r>
              <w:rPr>
                <w:lang w:val="fr-FR"/>
              </w:rPr>
              <w:t>29 819 257,70</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1BB28363" w14:textId="77777777">
            <w:pPr>
              <w:pStyle w:val="TotalTabLastColBordureNonGras"/>
              <w:rPr>
                <w:lang w:val="fr-FR"/>
              </w:rPr>
            </w:pPr>
            <w:r>
              <w:rPr>
                <w:lang w:val="fr-FR"/>
              </w:rPr>
              <w:t>18 073 013,42</w:t>
            </w:r>
          </w:p>
        </w:tc>
      </w:tr>
      <w:tr w14:paraId="6DAEF52B"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528DB2A0" w14:textId="77777777">
            <w:pPr>
              <w:pStyle w:val="TotalTabFirstColBordureNonGras"/>
              <w:rPr>
                <w:lang w:val="fr-FR"/>
              </w:rPr>
            </w:pPr>
            <w:r>
              <w:rPr>
                <w:lang w:val="fr-FR"/>
              </w:rPr>
              <w:t>AIRBUS SE</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210A88AE" w14:textId="77777777">
            <w:pPr>
              <w:pStyle w:val="TotalTabMiddleColBordureNonGras"/>
              <w:rPr>
                <w:lang w:val="fr-FR"/>
              </w:rPr>
            </w:pPr>
            <w:r>
              <w:rPr>
                <w:lang w:val="fr-FR"/>
              </w:rPr>
              <w:t>24 135 683,85</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2C2A4BE9" w14:textId="77777777">
            <w:pPr>
              <w:pStyle w:val="TotalTabLastColBordureNonGras"/>
              <w:rPr>
                <w:lang w:val="fr-FR"/>
              </w:rPr>
            </w:pPr>
            <w:r>
              <w:rPr>
                <w:lang w:val="fr-FR"/>
              </w:rPr>
              <w:t>15 857 340,72</w:t>
            </w:r>
          </w:p>
        </w:tc>
      </w:tr>
      <w:tr w14:paraId="6065A537"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6C00766B" w14:textId="77777777">
            <w:pPr>
              <w:pStyle w:val="TotalTabFirstColBordureNonGras"/>
              <w:rPr>
                <w:lang w:val="fr-FR"/>
              </w:rPr>
            </w:pPr>
            <w:r>
              <w:rPr>
                <w:lang w:val="fr-FR"/>
              </w:rPr>
              <w:t>RHEINMETALL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8CBD430" w14:textId="77777777">
            <w:pPr>
              <w:pStyle w:val="TotalTabMiddleColBordureNonGras"/>
              <w:rPr>
                <w:lang w:val="fr-FR"/>
              </w:rPr>
            </w:pPr>
            <w:r>
              <w:rPr>
                <w:lang w:val="fr-FR"/>
              </w:rPr>
              <w:t>20 919 260,65</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6E98363D" w14:textId="77777777">
            <w:pPr>
              <w:pStyle w:val="TotalTabLastColBordureNonGras"/>
              <w:rPr>
                <w:lang w:val="fr-FR"/>
              </w:rPr>
            </w:pPr>
            <w:r>
              <w:rPr>
                <w:lang w:val="fr-FR"/>
              </w:rPr>
              <w:t>11 918 858,50</w:t>
            </w:r>
          </w:p>
        </w:tc>
      </w:tr>
      <w:tr w14:paraId="6AECC57D"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36800DEA" w14:textId="77777777">
            <w:pPr>
              <w:pStyle w:val="TotalTabFirstColBordureNonGras"/>
              <w:rPr>
                <w:lang w:val="fr-FR"/>
              </w:rPr>
            </w:pPr>
            <w:r>
              <w:rPr>
                <w:lang w:val="fr-FR"/>
              </w:rPr>
              <w:t>MUENCHENER RUECKVERSICHERUNG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9A2A92A" w14:textId="77777777">
            <w:pPr>
              <w:pStyle w:val="TotalTabMiddleColBordureNonGras"/>
              <w:rPr>
                <w:lang w:val="fr-FR"/>
              </w:rPr>
            </w:pPr>
            <w:r>
              <w:rPr>
                <w:lang w:val="fr-FR"/>
              </w:rPr>
              <w:t>18 657 910,80</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2040A453" w14:textId="77777777">
            <w:pPr>
              <w:pStyle w:val="TotalTabLastColBordureNonGras"/>
              <w:rPr>
                <w:lang w:val="fr-FR"/>
              </w:rPr>
            </w:pPr>
            <w:r>
              <w:rPr>
                <w:lang w:val="fr-FR"/>
              </w:rPr>
              <w:t>11 066 794,19</w:t>
            </w:r>
          </w:p>
        </w:tc>
      </w:tr>
      <w:tr w14:paraId="3E9A0D4B"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1861353D" w14:textId="77777777">
            <w:pPr>
              <w:pStyle w:val="TotalTabFirstColBordureNonGras"/>
              <w:rPr>
                <w:lang w:val="fr-FR"/>
              </w:rPr>
            </w:pPr>
            <w:r>
              <w:rPr>
                <w:lang w:val="fr-FR"/>
              </w:rPr>
              <w:t>SIEMENS ENERGY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4441D21" w14:textId="77777777">
            <w:pPr>
              <w:pStyle w:val="TotalTabMiddleColBordureNonGras"/>
              <w:rPr>
                <w:lang w:val="fr-FR"/>
              </w:rPr>
            </w:pPr>
            <w:r>
              <w:rPr>
                <w:lang w:val="fr-FR"/>
              </w:rPr>
              <w:t>15 314 417,14</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241E6F21" w14:textId="77777777">
            <w:pPr>
              <w:pStyle w:val="TotalTabLastColBordureNonGras"/>
              <w:rPr>
                <w:lang w:val="fr-FR"/>
              </w:rPr>
            </w:pPr>
            <w:r>
              <w:rPr>
                <w:lang w:val="fr-FR"/>
              </w:rPr>
              <w:t>9 609 570,70</w:t>
            </w:r>
          </w:p>
        </w:tc>
      </w:tr>
      <w:tr w14:paraId="5409E96E"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36FCDAF3" w14:textId="77777777">
            <w:pPr>
              <w:pStyle w:val="TotalTabFirstColBordureNonGras"/>
              <w:rPr>
                <w:lang w:val="fr-FR"/>
              </w:rPr>
            </w:pPr>
            <w:r>
              <w:rPr>
                <w:lang w:val="fr-FR"/>
              </w:rPr>
              <w:t>COMMERZBANK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1D687AEA" w14:textId="77777777">
            <w:pPr>
              <w:pStyle w:val="TotalTabMiddleColBordureNonGras"/>
              <w:rPr>
                <w:lang w:val="fr-FR"/>
              </w:rPr>
            </w:pPr>
            <w:r>
              <w:rPr>
                <w:lang w:val="fr-FR"/>
              </w:rPr>
              <w:t>6 915 761,19</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4C40264B" w14:textId="77777777">
            <w:pPr>
              <w:pStyle w:val="TotalTabLastColBordureNonGras"/>
              <w:rPr>
                <w:lang w:val="fr-FR"/>
              </w:rPr>
            </w:pPr>
            <w:r>
              <w:rPr>
                <w:lang w:val="fr-FR"/>
              </w:rPr>
              <w:t>14 761 318,45</w:t>
            </w:r>
          </w:p>
        </w:tc>
      </w:tr>
      <w:tr w14:paraId="75C4FB35"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1B4D072A" w14:textId="77777777">
            <w:pPr>
              <w:pStyle w:val="TotalTabFirstColBordureNonGras"/>
              <w:rPr>
                <w:lang w:val="fr-FR"/>
              </w:rPr>
            </w:pPr>
            <w:r>
              <w:rPr>
                <w:lang w:val="fr-FR"/>
              </w:rPr>
              <w:t>DEUTSCHE BANK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7518A6CE" w14:textId="77777777">
            <w:pPr>
              <w:pStyle w:val="TotalTabMiddleColBordureNonGras"/>
              <w:rPr>
                <w:lang w:val="fr-FR"/>
              </w:rPr>
            </w:pPr>
            <w:r>
              <w:rPr>
                <w:lang w:val="fr-FR"/>
              </w:rPr>
              <w:t>11 963 205,85</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4DC410CA" w14:textId="77777777">
            <w:pPr>
              <w:pStyle w:val="TotalTabLastColBordureNonGras"/>
              <w:rPr>
                <w:lang w:val="fr-FR"/>
              </w:rPr>
            </w:pPr>
            <w:r>
              <w:rPr>
                <w:lang w:val="fr-FR"/>
              </w:rPr>
              <w:t>8 607 275,59</w:t>
            </w:r>
          </w:p>
        </w:tc>
      </w:tr>
    </w:tbl>
    <w:p w:rsidR="002C14E4" w14:paraId="20E61AB0" w14:textId="77777777">
      <w:pPr>
        <w:pStyle w:val="TechnicalBookmark"/>
        <w:rPr>
          <w:lang w:val="fr-FR"/>
        </w:rPr>
      </w:pPr>
    </w:p>
    <w:p w:rsidR="002C14E4" w14:paraId="369AA449" w14:textId="77777777">
      <w:pPr>
        <w:pStyle w:val="BreakLine"/>
        <w:rPr>
          <w:lang w:val="fr-FR"/>
        </w:rPr>
        <w:sectPr>
          <w:headerReference w:type="default" r:id="rId9"/>
          <w:footerReference w:type="default" r:id="rId10"/>
          <w:pgSz w:w="11900" w:h="16840"/>
          <w:pgMar w:top="2154" w:right="1134" w:bottom="1134" w:left="1134" w:header="400" w:footer="400" w:gutter="0"/>
          <w:cols w:space="720"/>
        </w:sectPr>
      </w:pPr>
      <w:r>
        <w:rPr>
          <w:lang w:val="fr-FR"/>
        </w:rPr>
        <w:t xml:space="preserve"> </w:t>
      </w:r>
      <w:r>
        <w:rPr>
          <w:lang w:val="fr-FR"/>
        </w:rPr>
        <w:cr/>
      </w:r>
    </w:p>
    <w:p w:rsidR="002C14E4" w14:paraId="659D4FE5" w14:textId="77777777">
      <w:pPr>
        <w:spacing w:line="30" w:lineRule="exact"/>
        <w:rPr>
          <w:sz w:val="3"/>
        </w:rPr>
      </w:pPr>
    </w:p>
    <w:p w:rsidR="002C14E4" w14:paraId="5F0EFA0D" w14:textId="77777777">
      <w:pPr>
        <w:pStyle w:val="TechnicalBookmark"/>
        <w:rPr>
          <w:lang w:val="fr-FR"/>
        </w:rPr>
      </w:pPr>
      <w:r>
        <w:rPr>
          <w:lang w:val="fr-FR"/>
        </w:rPr>
        <w:fldChar w:fldCharType="begin"/>
      </w:r>
      <w:r>
        <w:rPr>
          <w:lang w:val="fr-FR"/>
        </w:rPr>
        <w:instrText xml:space="preserve"> SET CF2E3442903ACA34BE9D62D7C9268F35 "" </w:instrText>
      </w:r>
      <w:r>
        <w:rPr>
          <w:lang w:val="fr-FR"/>
        </w:rPr>
        <w:fldChar w:fldCharType="separate"/>
      </w:r>
      <w:bookmarkStart w:id="11" w:name="CF2E3442903ACA34BE9D62D7C9268F35"/>
      <w:bookmarkEnd w:id="11"/>
      <w:r>
        <w:rPr>
          <w:lang w:val="fr-FR"/>
        </w:rPr>
        <w:fldChar w:fldCharType="end"/>
      </w:r>
    </w:p>
    <w:p w:rsidR="002C14E4" w14:paraId="5C9BBA35" w14:textId="77777777">
      <w:pPr>
        <w:pStyle w:val="Heading5"/>
        <w:rPr>
          <w:i w:val="0"/>
          <w:lang w:val="fr-FR"/>
        </w:rPr>
      </w:pPr>
      <w:bookmarkStart w:id="12" w:name="&lt;font_size=&quot;5&quot;&gt;Transparence_des_opératio"/>
      <w:bookmarkEnd w:id="12"/>
      <w:r>
        <w:rPr>
          <w:i w:val="0"/>
          <w:sz w:val="36"/>
          <w:lang w:val="fr-FR"/>
        </w:rPr>
        <w:t>Transparence des opérations de financement sur titres et de la réutilisation des instruments financiers</w:t>
      </w:r>
      <w:r>
        <w:rPr>
          <w:i w:val="0"/>
          <w:lang w:val="fr-FR"/>
        </w:rPr>
        <w:t xml:space="preserve"> - Règlement SFTR - en devise de comptabilité de l’OPC (EUR)</w:t>
      </w:r>
    </w:p>
    <w:p w:rsidR="002C14E4" w14:paraId="5D437C43" w14:textId="77777777">
      <w:pPr>
        <w:pStyle w:val="RefToc2"/>
        <w:rPr>
          <w:lang w:val="fr-FR"/>
        </w:rPr>
      </w:pPr>
      <w:bookmarkStart w:id="13" w:name="BK_3480470953C037ED799A5D5A74D43D62"/>
      <w:bookmarkEnd w:id="13"/>
    </w:p>
    <w:p w:rsidR="002C14E4" w14:paraId="0102FD98" w14:textId="77777777">
      <w:pPr>
        <w:pStyle w:val="TechnicalBookmark"/>
        <w:rPr>
          <w:lang w:val="fr-FR"/>
        </w:rPr>
      </w:pPr>
      <w:r>
        <w:rPr>
          <w:lang w:val="fr-FR"/>
        </w:rPr>
        <w:fldChar w:fldCharType="begin"/>
      </w:r>
      <w:r>
        <w:rPr>
          <w:lang w:val="fr-FR"/>
        </w:rPr>
        <w:instrText xml:space="preserve"> SET FDA1B1743E4086B6A11FCDD8108CF7D4 "" </w:instrText>
      </w:r>
      <w:r>
        <w:rPr>
          <w:lang w:val="fr-FR"/>
        </w:rPr>
        <w:fldChar w:fldCharType="separate"/>
      </w:r>
      <w:bookmarkStart w:id="14" w:name="FDA1B1743E4086B6A11FCDD8108CF7D4"/>
      <w:bookmarkEnd w:id="14"/>
      <w:r>
        <w:rPr>
          <w:lang w:val="fr-FR"/>
        </w:rPr>
        <w:fldChar w:fldCharType="end"/>
      </w:r>
    </w:p>
    <w:p w:rsidR="002C14E4" w14:paraId="6AC76F3B" w14:textId="77777777">
      <w:pPr>
        <w:pStyle w:val="TechnicalBookmark"/>
        <w:rPr>
          <w:lang w:val="fr-FR"/>
        </w:rPr>
      </w:pPr>
    </w:p>
    <w:p w:rsidR="00FC4E1B" w:rsidRPr="00C63929" w14:paraId="0658A199" w14:textId="77777777">
      <w:pPr>
        <w:spacing w:line="150" w:lineRule="exact"/>
        <w:rPr>
          <w:rFonts w:ascii="Arial" w:eastAsia="Arial" w:hAnsi="Arial" w:cs="Arial"/>
          <w:sz w:val="12"/>
          <w:szCs w:val="20"/>
          <w:lang w:val="fr-FR"/>
        </w:rPr>
      </w:pPr>
    </w:p>
    <w:p w:rsidR="00FC4E1B" w:rsidRPr="00D33312" w:rsidP="00FC4E1B" w14:paraId="31D0F3F8" w14:textId="77777777">
      <w:pPr>
        <w:rPr>
          <w:rFonts w:ascii="Arial" w:eastAsia="Arial" w:hAnsi="Arial" w:cs="Arial"/>
          <w:sz w:val="20"/>
          <w:szCs w:val="20"/>
          <w:lang w:val="fr-FR" w:eastAsia="zh-TW"/>
        </w:rPr>
      </w:pPr>
      <w:r w:rsidRPr="00FC3CB5">
        <w:rPr>
          <w:rFonts w:ascii="Arial" w:eastAsia="Arial" w:hAnsi="Arial" w:cs="Arial"/>
          <w:sz w:val="20"/>
          <w:szCs w:val="20"/>
          <w:lang w:val="fr-FR" w:eastAsia="zh-TW"/>
        </w:rPr>
        <w:t>Au cours de l’exercice, l’OPC n’a pas fait l’objet d’opérations rele</w:t>
      </w:r>
      <w:r>
        <w:rPr>
          <w:rFonts w:ascii="Arial" w:eastAsia="Arial" w:hAnsi="Arial" w:cs="Arial"/>
          <w:sz w:val="20"/>
          <w:szCs w:val="20"/>
          <w:lang w:val="fr-FR" w:eastAsia="zh-TW"/>
        </w:rPr>
        <w:t>vant de la règlementation SFTR.</w:t>
      </w:r>
    </w:p>
    <w:p w:rsidR="00FC4E1B" w:rsidRPr="00FC4E1B" w14:paraId="7EDD9E27" w14:textId="77777777">
      <w:pPr>
        <w:spacing w:line="150" w:lineRule="exact"/>
        <w:rPr>
          <w:sz w:val="15"/>
          <w:lang w:val="fr-FR"/>
        </w:rPr>
      </w:pPr>
    </w:p>
    <w:p w:rsidR="002C14E4" w14:paraId="23F68356" w14:textId="77777777">
      <w:pPr>
        <w:pStyle w:val="ContributionStart"/>
        <w:rPr>
          <w:lang w:val="fr-FR"/>
        </w:rPr>
        <w:sectPr>
          <w:headerReference w:type="default" r:id="rId11"/>
          <w:footerReference w:type="default" r:id="rId12"/>
          <w:pgSz w:w="11900" w:h="16840"/>
          <w:pgMar w:top="2154" w:right="1134" w:bottom="1134" w:left="1134" w:header="400" w:footer="400" w:gutter="0"/>
          <w:cols w:space="720"/>
        </w:sectPr>
      </w:pPr>
      <w:bookmarkStart w:id="15" w:name="e)_Données_Type_et_qualité_des_garanties"/>
      <w:bookmarkEnd w:id="15"/>
      <w:bookmarkStart w:id="16" w:name="BK_93FD9CB971945966911ECB1765A0EE7C"/>
      <w:bookmarkEnd w:id="16"/>
      <w:bookmarkStart w:id="17" w:name="c80f63d88289193af3d74d922cf69523a_START"/>
      <w:bookmarkEnd w:id="17"/>
      <w:bookmarkStart w:id="18" w:name="c80f63d88289193af3d74d922cf69523a_END"/>
      <w:bookmarkEnd w:id="18"/>
      <w:bookmarkStart w:id="19" w:name="i)_Données_sur_la_réutilisation_des_gara"/>
      <w:bookmarkEnd w:id="19"/>
      <w:bookmarkStart w:id="20" w:name="BK_40FBB89F3FF2EFBBDE7F09717CCB8975"/>
      <w:bookmarkEnd w:id="20"/>
      <w:bookmarkStart w:id="21" w:name="ce3b6a50ec5951d0fcd7ac5ff6905dfb6_START"/>
      <w:bookmarkEnd w:id="21"/>
      <w:bookmarkStart w:id="22" w:name="ce3b6a50ec5951d0fcd7ac5ff6905dfb6_END"/>
      <w:bookmarkEnd w:id="22"/>
      <w:bookmarkStart w:id="23" w:name="k)_Données_sur_la_conservation_des_garan"/>
      <w:bookmarkEnd w:id="23"/>
      <w:bookmarkStart w:id="24" w:name="BK_CD1A2C4E46CC18159CA4DD6F9B8CC371"/>
      <w:bookmarkEnd w:id="24"/>
      <w:bookmarkStart w:id="25" w:name="c69b06319041264528d1651863bf1676d_START"/>
      <w:bookmarkEnd w:id="25"/>
      <w:bookmarkStart w:id="26" w:name="c69b06319041264528d1651863bf1676d_END"/>
      <w:bookmarkEnd w:id="26"/>
      <w:bookmarkStart w:id="27" w:name="l)_Données_sur_les_revenus_et_les_coûts_"/>
      <w:bookmarkEnd w:id="27"/>
      <w:bookmarkStart w:id="28" w:name="BK_83AC7CDA1F256F140A6A6401AD51FAD4"/>
      <w:bookmarkEnd w:id="28"/>
      <w:bookmarkStart w:id="29" w:name="c65197d5c65b81f57784c05067c836875_START"/>
      <w:bookmarkEnd w:id="29"/>
      <w:bookmarkStart w:id="30" w:name="c65197d5c65b81f57784c05067c836875_END"/>
      <w:bookmarkEnd w:id="30"/>
    </w:p>
    <w:p w:rsidR="002C14E4" w:rsidRPr="00FC4E1B" w14:paraId="43193C08" w14:textId="77777777">
      <w:pPr>
        <w:spacing w:line="15" w:lineRule="exact"/>
        <w:rPr>
          <w:lang w:val="fr-FR"/>
        </w:rPr>
      </w:pPr>
    </w:p>
    <w:p w:rsidR="002C14E4" w14:paraId="3A20C4D1" w14:textId="77777777">
      <w:pPr>
        <w:pStyle w:val="TechnicalBookmark"/>
        <w:rPr>
          <w:lang w:val="fr-FR"/>
        </w:rPr>
      </w:pPr>
      <w:r>
        <w:rPr>
          <w:lang w:val="fr-FR"/>
        </w:rPr>
        <w:fldChar w:fldCharType="begin"/>
      </w:r>
      <w:r>
        <w:rPr>
          <w:lang w:val="fr-FR"/>
        </w:rPr>
        <w:instrText xml:space="preserve"> SET A4ED835F223BF42826499CE252107777 "" </w:instrText>
      </w:r>
      <w:r>
        <w:rPr>
          <w:lang w:val="fr-FR"/>
        </w:rPr>
        <w:fldChar w:fldCharType="separate"/>
      </w:r>
      <w:bookmarkStart w:id="31" w:name="A4ED835F223BF42826499CE252107777"/>
      <w:bookmarkEnd w:id="31"/>
      <w:r>
        <w:rPr>
          <w:lang w:val="fr-FR"/>
        </w:rPr>
        <w:fldChar w:fldCharType="end"/>
      </w:r>
    </w:p>
    <w:p w:rsidR="002C14E4" w14:paraId="162B4B76" w14:textId="77777777">
      <w:pPr>
        <w:pStyle w:val="H1"/>
        <w:rPr>
          <w:lang w:val="fr-FR"/>
        </w:rPr>
      </w:pPr>
      <w:bookmarkStart w:id="32" w:name="Vie_de_l’OPC_sur_l’exercice_sous_revue"/>
      <w:bookmarkEnd w:id="32"/>
      <w:r>
        <w:rPr>
          <w:lang w:val="fr-FR"/>
        </w:rPr>
        <w:t>Vie de l’OPC sur l’exercice sous revue</w:t>
      </w:r>
    </w:p>
    <w:p w:rsidR="002C14E4" w14:paraId="15FAB6ED" w14:textId="77777777">
      <w:pPr>
        <w:pStyle w:val="RefToc1"/>
        <w:rPr>
          <w:lang w:val="fr-FR"/>
        </w:rPr>
      </w:pPr>
      <w:bookmarkStart w:id="33" w:name="BK_0EE7C695E46D67284E0EB507CA1D977A"/>
      <w:bookmarkEnd w:id="33"/>
      <w:bookmarkStart w:id="34" w:name="_Toc256000002"/>
      <w:r>
        <w:rPr>
          <w:lang w:val="fr-FR"/>
        </w:rPr>
        <w:t>Vie de l’OPC sur l’exercice sous revue</w:t>
      </w:r>
      <w:bookmarkEnd w:id="34"/>
    </w:p>
    <w:p w:rsidR="002C14E4" w14:paraId="4E485965" w14:textId="77777777">
      <w:pPr>
        <w:pStyle w:val="TechnicalBookmark"/>
        <w:rPr>
          <w:lang w:val="fr-FR"/>
        </w:rPr>
      </w:pPr>
      <w:r>
        <w:rPr>
          <w:lang w:val="fr-FR"/>
        </w:rPr>
        <w:fldChar w:fldCharType="begin"/>
      </w:r>
      <w:r>
        <w:rPr>
          <w:lang w:val="fr-FR"/>
        </w:rPr>
        <w:instrText xml:space="preserve"> SET 8829BF606A74F5DAF671B1B9C4E73A6B "" </w:instrText>
      </w:r>
      <w:r>
        <w:rPr>
          <w:lang w:val="fr-FR"/>
        </w:rPr>
        <w:fldChar w:fldCharType="separate"/>
      </w:r>
      <w:bookmarkStart w:id="35" w:name="8829BF606A74F5DAF671B1B9C4E73A6B"/>
      <w:bookmarkEnd w:id="35"/>
      <w:r>
        <w:rPr>
          <w:lang w:val="fr-FR"/>
        </w:rPr>
        <w:fldChar w:fldCharType="end"/>
      </w:r>
    </w:p>
    <w:p w:rsidR="00FC4E1B" w:rsidRPr="00F655B6" w:rsidP="00FC4E1B" w14:paraId="7D05304D" w14:textId="77777777">
      <w:pPr>
        <w:pStyle w:val="ContributionEnd"/>
        <w:rPr>
          <w:sz w:val="20"/>
          <w:lang w:val="fr-FR"/>
        </w:rPr>
        <w:sectPr w:rsidSect="00FC4E1B">
          <w:headerReference w:type="default" r:id="rId13"/>
          <w:footerReference w:type="default" r:id="rId14"/>
          <w:pgSz w:w="11900" w:h="16840"/>
          <w:pgMar w:top="2154" w:right="1134" w:bottom="1134" w:left="1134" w:header="400" w:footer="400" w:gutter="0"/>
          <w:cols w:space="720"/>
        </w:sectPr>
      </w:pPr>
      <w:r w:rsidRPr="00F655B6">
        <w:rPr>
          <w:sz w:val="20"/>
          <w:lang w:val="fr-FR"/>
        </w:rPr>
        <w:t xml:space="preserve">Néant. </w:t>
      </w:r>
    </w:p>
    <w:p w:rsidR="002C14E4" w:rsidRPr="00FC4E1B" w14:paraId="74CEB9CF" w14:textId="77777777">
      <w:pPr>
        <w:spacing w:line="15" w:lineRule="exact"/>
        <w:rPr>
          <w:lang w:val="fr-FR"/>
        </w:rPr>
      </w:pPr>
    </w:p>
    <w:p w:rsidR="002C14E4" w14:paraId="39BB3887" w14:textId="77777777">
      <w:pPr>
        <w:pStyle w:val="TechnicalBookmark"/>
        <w:rPr>
          <w:lang w:val="fr-FR"/>
        </w:rPr>
      </w:pPr>
      <w:r>
        <w:rPr>
          <w:lang w:val="fr-FR"/>
        </w:rPr>
        <w:fldChar w:fldCharType="begin"/>
      </w:r>
      <w:r>
        <w:rPr>
          <w:lang w:val="fr-FR"/>
        </w:rPr>
        <w:instrText xml:space="preserve"> SET 0D067394AD2BDEF83B9B04E860C11C11 "" </w:instrText>
      </w:r>
      <w:r>
        <w:rPr>
          <w:lang w:val="fr-FR"/>
        </w:rPr>
        <w:fldChar w:fldCharType="separate"/>
      </w:r>
      <w:bookmarkStart w:id="36" w:name="0D067394AD2BDEF83B9B04E860C11C11"/>
      <w:bookmarkEnd w:id="36"/>
      <w:r>
        <w:rPr>
          <w:lang w:val="fr-FR"/>
        </w:rPr>
        <w:fldChar w:fldCharType="end"/>
      </w:r>
    </w:p>
    <w:p w:rsidR="002C14E4" w14:paraId="5E747679" w14:textId="77777777">
      <w:pPr>
        <w:pStyle w:val="H1"/>
        <w:rPr>
          <w:lang w:val="fr-FR"/>
        </w:rPr>
      </w:pPr>
      <w:bookmarkStart w:id="37" w:name="Informations_spécifiques"/>
      <w:bookmarkEnd w:id="37"/>
      <w:r>
        <w:rPr>
          <w:lang w:val="fr-FR"/>
        </w:rPr>
        <w:t>Informations spécifiques</w:t>
      </w:r>
    </w:p>
    <w:p w:rsidR="002C14E4" w14:paraId="34F1DB38" w14:textId="77777777">
      <w:pPr>
        <w:pStyle w:val="RefToc1"/>
        <w:rPr>
          <w:lang w:val="fr-FR"/>
        </w:rPr>
      </w:pPr>
      <w:bookmarkStart w:id="38" w:name="BK_961A97C490D0A08C65D4A0D7EE065F2F"/>
      <w:bookmarkEnd w:id="38"/>
      <w:bookmarkStart w:id="39" w:name="_Toc256000003"/>
      <w:r>
        <w:rPr>
          <w:lang w:val="fr-FR"/>
        </w:rPr>
        <w:t>Informations spécifiques</w:t>
      </w:r>
      <w:bookmarkEnd w:id="39"/>
    </w:p>
    <w:p w:rsidR="002C14E4" w14:paraId="3D73D653" w14:textId="77777777">
      <w:pPr>
        <w:pStyle w:val="TechnicalBookmark"/>
        <w:rPr>
          <w:lang w:val="fr-FR"/>
        </w:rPr>
      </w:pPr>
      <w:r>
        <w:rPr>
          <w:lang w:val="fr-FR"/>
        </w:rPr>
        <w:fldChar w:fldCharType="begin"/>
      </w:r>
      <w:r>
        <w:rPr>
          <w:lang w:val="fr-FR"/>
        </w:rPr>
        <w:instrText xml:space="preserve"> SET 910DBA51D146BE2D294D63E8F3E522CB "" </w:instrText>
      </w:r>
      <w:r>
        <w:rPr>
          <w:lang w:val="fr-FR"/>
        </w:rPr>
        <w:fldChar w:fldCharType="separate"/>
      </w:r>
      <w:bookmarkStart w:id="40" w:name="910DBA51D146BE2D294D63E8F3E522CB"/>
      <w:bookmarkEnd w:id="40"/>
      <w:r>
        <w:rPr>
          <w:lang w:val="fr-FR"/>
        </w:rPr>
        <w:fldChar w:fldCharType="end"/>
      </w:r>
    </w:p>
    <w:p w:rsidR="002C14E4" w14:paraId="1FF205F8" w14:textId="77777777">
      <w:pPr>
        <w:pStyle w:val="TechnicalBookmark"/>
        <w:rPr>
          <w:lang w:val="fr-FR"/>
        </w:rPr>
      </w:pPr>
      <w:r>
        <w:rPr>
          <w:lang w:val="fr-FR"/>
        </w:rPr>
        <w:fldChar w:fldCharType="begin"/>
      </w:r>
      <w:r>
        <w:rPr>
          <w:lang w:val="fr-FR"/>
        </w:rPr>
        <w:instrText xml:space="preserve"> SET 8EF1EA1E3A7EAE161523B6916F360C64 "" </w:instrText>
      </w:r>
      <w:r>
        <w:rPr>
          <w:lang w:val="fr-FR"/>
        </w:rPr>
        <w:fldChar w:fldCharType="separate"/>
      </w:r>
      <w:bookmarkStart w:id="41" w:name="8EF1EA1E3A7EAE161523B6916F360C64"/>
      <w:bookmarkEnd w:id="41"/>
      <w:r>
        <w:rPr>
          <w:lang w:val="fr-FR"/>
        </w:rPr>
        <w:fldChar w:fldCharType="end"/>
      </w:r>
    </w:p>
    <w:p w:rsidR="002C14E4" w:rsidP="00C63929" w14:paraId="22DBD070" w14:textId="77777777">
      <w:pPr>
        <w:pStyle w:val="H3"/>
        <w:spacing w:before="60" w:after="0"/>
        <w:rPr>
          <w:lang w:val="fr-FR"/>
        </w:rPr>
      </w:pPr>
      <w:bookmarkStart w:id="42" w:name="Droit_de_vote"/>
      <w:bookmarkEnd w:id="42"/>
      <w:r>
        <w:rPr>
          <w:lang w:val="fr-FR"/>
        </w:rPr>
        <w:t>Droit de vote</w:t>
      </w:r>
    </w:p>
    <w:p w:rsidR="002C14E4" w14:paraId="65D82E41" w14:textId="77777777">
      <w:pPr>
        <w:pStyle w:val="RefToc2"/>
        <w:rPr>
          <w:lang w:val="fr-FR"/>
        </w:rPr>
      </w:pPr>
      <w:bookmarkStart w:id="43" w:name="BK_A092FE084676EB877196C88036682BCB"/>
      <w:bookmarkEnd w:id="43"/>
    </w:p>
    <w:p w:rsidR="002C14E4" w14:paraId="31735E16" w14:textId="77777777">
      <w:pPr>
        <w:pStyle w:val="TechnicalBookmark"/>
        <w:rPr>
          <w:lang w:val="fr-FR"/>
        </w:rPr>
      </w:pPr>
      <w:r>
        <w:rPr>
          <w:lang w:val="fr-FR"/>
        </w:rPr>
        <w:fldChar w:fldCharType="begin"/>
      </w:r>
      <w:r>
        <w:rPr>
          <w:lang w:val="fr-FR"/>
        </w:rPr>
        <w:instrText xml:space="preserve"> SET 9431A57FFC5FB13BEF44AA77F9B412F8 "" </w:instrText>
      </w:r>
      <w:r>
        <w:rPr>
          <w:lang w:val="fr-FR"/>
        </w:rPr>
        <w:fldChar w:fldCharType="separate"/>
      </w:r>
      <w:bookmarkStart w:id="44" w:name="9431A57FFC5FB13BEF44AA77F9B412F8"/>
      <w:bookmarkEnd w:id="44"/>
      <w:r>
        <w:rPr>
          <w:lang w:val="fr-FR"/>
        </w:rPr>
        <w:fldChar w:fldCharType="end"/>
      </w:r>
    </w:p>
    <w:p w:rsidR="00AA09AC" w:rsidP="00AA09AC" w14:paraId="31ED501A" w14:textId="77777777">
      <w:pPr>
        <w:autoSpaceDE w:val="0"/>
        <w:autoSpaceDN w:val="0"/>
        <w:adjustRightInd w:val="0"/>
        <w:snapToGrid w:val="0"/>
        <w:jc w:val="both"/>
        <w:rPr>
          <w:rFonts w:ascii="Arial" w:eastAsia="Arial" w:hAnsi="Arial" w:cs="Arial"/>
          <w:sz w:val="20"/>
          <w:lang w:val="x-none" w:eastAsia="fr-FR"/>
        </w:rPr>
      </w:pPr>
      <w:bookmarkStart w:id="45" w:name="c7514232227dd17c92d81ce6a3bedb2fd_START"/>
      <w:bookmarkEnd w:id="45"/>
      <w:r>
        <w:rPr>
          <w:rFonts w:ascii="Arial" w:eastAsia="Arial" w:hAnsi="Arial" w:cs="Arial"/>
          <w:sz w:val="20"/>
          <w:lang w:val="x-none" w:eastAsia="fr-FR"/>
        </w:rPr>
        <w:t>Conformément à la politique que la société de gestion s’est fixée et conformément au règlement du Fonds,</w:t>
      </w:r>
      <w:r>
        <w:rPr>
          <w:rFonts w:ascii="Arial" w:eastAsia="Arial" w:hAnsi="Arial" w:cs="Arial"/>
          <w:sz w:val="20"/>
          <w:lang w:val="fr-FR" w:eastAsia="fr-FR"/>
        </w:rPr>
        <w:t xml:space="preserve"> </w:t>
      </w:r>
      <w:r>
        <w:rPr>
          <w:rFonts w:ascii="Arial" w:eastAsia="Arial" w:hAnsi="Arial" w:cs="Arial"/>
          <w:sz w:val="20"/>
          <w:lang w:val="x-none" w:eastAsia="fr-FR"/>
        </w:rPr>
        <w:t>la société de gestion exerce les droits de vote attachés aux valeurs inscrites à l'actif du Fonds et décide de</w:t>
      </w:r>
      <w:r>
        <w:rPr>
          <w:rFonts w:ascii="Arial" w:eastAsia="Arial" w:hAnsi="Arial" w:cs="Arial"/>
          <w:sz w:val="20"/>
          <w:lang w:val="fr-FR" w:eastAsia="fr-FR"/>
        </w:rPr>
        <w:t xml:space="preserve"> </w:t>
      </w:r>
      <w:r>
        <w:rPr>
          <w:rFonts w:ascii="Arial" w:eastAsia="Arial" w:hAnsi="Arial" w:cs="Arial"/>
          <w:sz w:val="20"/>
          <w:lang w:val="x-none" w:eastAsia="fr-FR"/>
        </w:rPr>
        <w:t>l'apport des titres, à l'exception des titres de l'entreprise ou de toute entreprise qui lui est liée dans les</w:t>
      </w:r>
      <w:r>
        <w:rPr>
          <w:rFonts w:ascii="Arial" w:eastAsia="Arial" w:hAnsi="Arial" w:cs="Arial"/>
          <w:sz w:val="20"/>
          <w:lang w:val="fr-FR" w:eastAsia="fr-FR"/>
        </w:rPr>
        <w:t xml:space="preserve"> </w:t>
      </w:r>
      <w:r>
        <w:rPr>
          <w:rFonts w:ascii="Arial" w:eastAsia="Arial" w:hAnsi="Arial" w:cs="Arial"/>
          <w:sz w:val="20"/>
          <w:lang w:val="x-none" w:eastAsia="fr-FR"/>
        </w:rPr>
        <w:t>conditions prévues à l'article L.444-3 du Code du travail.</w:t>
      </w:r>
    </w:p>
    <w:p w:rsidR="0097747E" w:rsidP="00AA09AC" w14:paraId="7826D4AD" w14:textId="77777777">
      <w:pPr>
        <w:autoSpaceDE w:val="0"/>
        <w:autoSpaceDN w:val="0"/>
        <w:adjustRightInd w:val="0"/>
        <w:snapToGrid w:val="0"/>
        <w:jc w:val="both"/>
        <w:rPr>
          <w:rFonts w:ascii="Arial" w:eastAsia="Arial" w:hAnsi="Arial" w:cs="Arial"/>
          <w:sz w:val="20"/>
          <w:lang w:val="x-none" w:eastAsia="fr-FR"/>
        </w:rPr>
      </w:pPr>
    </w:p>
    <w:p w:rsidR="00AA09AC" w:rsidP="00AA09AC" w14:paraId="04B9EBE2" w14:textId="77777777">
      <w:pPr>
        <w:autoSpaceDE w:val="0"/>
        <w:autoSpaceDN w:val="0"/>
        <w:adjustRightInd w:val="0"/>
        <w:snapToGrid w:val="0"/>
        <w:jc w:val="both"/>
        <w:rPr>
          <w:rFonts w:ascii="Arial" w:eastAsia="Arial" w:hAnsi="Arial" w:cs="Arial"/>
          <w:sz w:val="20"/>
          <w:lang w:val="x-none" w:eastAsia="fr-FR"/>
        </w:rPr>
      </w:pPr>
      <w:r>
        <w:rPr>
          <w:rFonts w:ascii="Arial" w:eastAsia="Arial" w:hAnsi="Arial" w:cs="Arial"/>
          <w:sz w:val="20"/>
          <w:lang w:val="x-none" w:eastAsia="fr-FR"/>
        </w:rPr>
        <w:t>Les documents intitulés « Politique de vote » et « Rapport d'exercice des droits de vote » élaborés par la</w:t>
      </w:r>
      <w:r>
        <w:rPr>
          <w:rFonts w:ascii="Arial" w:eastAsia="Arial" w:hAnsi="Arial" w:cs="Arial"/>
          <w:sz w:val="20"/>
          <w:lang w:val="fr-FR" w:eastAsia="fr-FR"/>
        </w:rPr>
        <w:t xml:space="preserve"> </w:t>
      </w:r>
      <w:r>
        <w:rPr>
          <w:rFonts w:ascii="Arial" w:eastAsia="Arial" w:hAnsi="Arial" w:cs="Arial"/>
          <w:sz w:val="20"/>
          <w:lang w:val="x-none" w:eastAsia="fr-FR"/>
        </w:rPr>
        <w:t>société de gestion conformément à la réglementation sont disponibles sur demande.</w:t>
      </w:r>
    </w:p>
    <w:p w:rsidR="00FC4E1B" w:rsidP="0056074F" w14:paraId="5EA3BAE3" w14:textId="77777777">
      <w:pPr>
        <w:autoSpaceDE w:val="0"/>
        <w:autoSpaceDN w:val="0"/>
        <w:adjustRightInd w:val="0"/>
        <w:snapToGrid w:val="0"/>
        <w:jc w:val="both"/>
        <w:rPr>
          <w:rFonts w:ascii="Arial" w:eastAsia="Arial" w:hAnsi="Arial" w:cs="Arial"/>
          <w:sz w:val="20"/>
          <w:lang w:val="x-none" w:eastAsia="fr-FR"/>
        </w:rPr>
      </w:pPr>
      <w:r>
        <w:rPr>
          <w:rFonts w:ascii="Arial" w:eastAsia="Arial" w:hAnsi="Arial" w:cs="Arial"/>
          <w:sz w:val="20"/>
          <w:lang w:val="x-none" w:eastAsia="fr-FR"/>
        </w:rPr>
        <w:t>Le présent OPCVM n’a pas été retenu dans la liste des</w:t>
      </w:r>
      <w:r w:rsidR="0056074F">
        <w:rPr>
          <w:rFonts w:ascii="Arial" w:eastAsia="Arial" w:hAnsi="Arial" w:cs="Arial"/>
          <w:sz w:val="20"/>
          <w:lang w:val="x-none" w:eastAsia="fr-FR"/>
        </w:rPr>
        <w:t xml:space="preserve"> fonds qui votent actuellement.</w:t>
      </w:r>
      <w:bookmarkStart w:id="46" w:name="c7514232227dd17c92d81ce6a3bedb2fd_END"/>
      <w:bookmarkEnd w:id="46"/>
    </w:p>
    <w:p w:rsidR="00FC4E1B" w:rsidRPr="0056074F" w:rsidP="0056074F" w14:paraId="3C78C52A" w14:textId="77777777">
      <w:pPr>
        <w:autoSpaceDE w:val="0"/>
        <w:autoSpaceDN w:val="0"/>
        <w:adjustRightInd w:val="0"/>
        <w:snapToGrid w:val="0"/>
        <w:jc w:val="both"/>
        <w:rPr>
          <w:rFonts w:ascii="Arial" w:eastAsia="Arial" w:hAnsi="Arial" w:cs="Arial"/>
          <w:sz w:val="20"/>
          <w:lang w:val="x-none" w:eastAsia="fr-FR"/>
        </w:rPr>
      </w:pPr>
    </w:p>
    <w:p w:rsidR="002C14E4" w14:paraId="33879E5E" w14:textId="77777777">
      <w:pPr>
        <w:autoSpaceDE w:val="0"/>
        <w:autoSpaceDN w:val="0"/>
        <w:adjustRightInd w:val="0"/>
        <w:snapToGrid w:val="0"/>
        <w:jc w:val="both"/>
        <w:rPr>
          <w:lang w:val="fr-FR"/>
        </w:rPr>
      </w:pPr>
    </w:p>
    <w:p w:rsidR="002C14E4" w14:paraId="6982A8FF" w14:textId="77777777">
      <w:pPr>
        <w:pStyle w:val="TechnicalBookmark"/>
        <w:rPr>
          <w:lang w:val="fr-FR"/>
        </w:rPr>
      </w:pPr>
      <w:r>
        <w:rPr>
          <w:lang w:val="fr-FR"/>
        </w:rPr>
        <w:fldChar w:fldCharType="begin"/>
      </w:r>
      <w:r>
        <w:rPr>
          <w:lang w:val="fr-FR"/>
        </w:rPr>
        <w:instrText xml:space="preserve"> SET EBD84A73FC13B2727E118149F8F43E19 "" </w:instrText>
      </w:r>
      <w:r>
        <w:rPr>
          <w:lang w:val="fr-FR"/>
        </w:rPr>
        <w:fldChar w:fldCharType="separate"/>
      </w:r>
      <w:bookmarkStart w:id="47" w:name="EBD84A73FC13B2727E118149F8F43E19"/>
      <w:bookmarkEnd w:id="47"/>
      <w:r>
        <w:rPr>
          <w:lang w:val="fr-FR"/>
        </w:rPr>
        <w:fldChar w:fldCharType="end"/>
      </w:r>
    </w:p>
    <w:p w:rsidR="002C14E4" w14:paraId="5ED25D9B" w14:textId="77777777">
      <w:pPr>
        <w:pStyle w:val="H3"/>
        <w:spacing w:before="60" w:after="0"/>
        <w:rPr>
          <w:lang w:val="fr-FR"/>
        </w:rPr>
      </w:pPr>
      <w:r>
        <w:rPr>
          <w:lang w:val="fr-FR"/>
        </w:rPr>
        <w:t>S</w:t>
      </w:r>
      <w:r>
        <w:rPr>
          <w:lang w:val="fr-FR"/>
        </w:rPr>
        <w:t>oft commissions</w:t>
      </w:r>
      <w:bookmarkStart w:id="48" w:name="Soft_commissions"/>
      <w:bookmarkEnd w:id="48"/>
      <w:bookmarkStart w:id="49" w:name="BK_C1BA552F6D846779F4503EED633F6B71"/>
      <w:bookmarkEnd w:id="49"/>
      <w:r>
        <w:rPr>
          <w:lang w:val="fr-FR"/>
        </w:rPr>
        <w:fldChar w:fldCharType="begin"/>
      </w:r>
      <w:r>
        <w:rPr>
          <w:lang w:val="fr-FR"/>
        </w:rPr>
        <w:instrText xml:space="preserve"> SET D4839E7E6AC2A929D307D36F971087BF "" </w:instrText>
      </w:r>
      <w:r>
        <w:rPr>
          <w:lang w:val="fr-FR"/>
        </w:rPr>
        <w:fldChar w:fldCharType="separate"/>
      </w:r>
      <w:bookmarkStart w:id="50" w:name="D4839E7E6AC2A929D307D36F971087BF"/>
      <w:bookmarkEnd w:id="50"/>
      <w:r>
        <w:rPr>
          <w:lang w:val="fr-FR"/>
        </w:rPr>
        <w:fldChar w:fldCharType="end"/>
      </w:r>
    </w:p>
    <w:p w:rsidR="00730F0B" w:rsidP="00FC4E1B" w14:paraId="475DE59D" w14:textId="77777777">
      <w:pPr>
        <w:autoSpaceDE w:val="0"/>
        <w:autoSpaceDN w:val="0"/>
        <w:adjustRightInd w:val="0"/>
        <w:spacing w:before="60"/>
        <w:jc w:val="both"/>
        <w:rPr>
          <w:rFonts w:ascii="Arial" w:eastAsia="Arial" w:hAnsi="Arial" w:cs="Arial"/>
          <w:sz w:val="20"/>
          <w:szCs w:val="20"/>
          <w:lang w:val="fr-FR"/>
        </w:rPr>
      </w:pPr>
      <w:bookmarkStart w:id="51" w:name="c322c3df80a9137ea8c7d9d869b135709_START"/>
      <w:bookmarkEnd w:id="51"/>
      <w:r>
        <w:rPr>
          <w:rFonts w:ascii="Arial" w:eastAsia="Arial" w:hAnsi="Arial" w:cs="Arial"/>
          <w:sz w:val="20"/>
          <w:szCs w:val="20"/>
          <w:lang w:val="fr-FR"/>
        </w:rPr>
        <w:t>L</w:t>
      </w:r>
      <w:r>
        <w:rPr>
          <w:rFonts w:ascii="Arial" w:eastAsia="Arial" w:hAnsi="Arial" w:cs="Arial"/>
          <w:sz w:val="20"/>
          <w:szCs w:val="20"/>
          <w:lang w:val="fr-FR"/>
        </w:rPr>
        <w:t>a société de gestion n’a pas perçu de Commissions de Mouvements.</w:t>
      </w:r>
    </w:p>
    <w:p w:rsidR="00FC4E1B" w:rsidP="00FC4E1B" w14:paraId="67AD74F7" w14:textId="77777777">
      <w:pPr>
        <w:autoSpaceDE w:val="0"/>
        <w:autoSpaceDN w:val="0"/>
        <w:adjustRightInd w:val="0"/>
        <w:jc w:val="both"/>
        <w:rPr>
          <w:rFonts w:ascii="Arial" w:eastAsia="Arial" w:hAnsi="Arial" w:cs="Arial"/>
          <w:sz w:val="20"/>
          <w:szCs w:val="20"/>
          <w:lang w:val="fr-FR"/>
        </w:rPr>
      </w:pPr>
    </w:p>
    <w:p w:rsidR="00F42970" w:rsidP="00FC4E1B" w14:paraId="12C9A468" w14:textId="77777777">
      <w:pPr>
        <w:autoSpaceDE w:val="0"/>
        <w:autoSpaceDN w:val="0"/>
        <w:adjustRightInd w:val="0"/>
        <w:spacing w:before="60"/>
        <w:jc w:val="both"/>
        <w:rPr>
          <w:rFonts w:ascii="Arial" w:eastAsia="Arial" w:hAnsi="Arial" w:cs="Arial"/>
          <w:b/>
          <w:bCs/>
          <w:sz w:val="20"/>
          <w:szCs w:val="20"/>
          <w:lang w:val="fr-FR"/>
        </w:rPr>
      </w:pPr>
      <w:r>
        <w:rPr>
          <w:rFonts w:ascii="Arial" w:eastAsia="Arial" w:hAnsi="Arial" w:cs="Arial"/>
          <w:b/>
          <w:bCs/>
          <w:sz w:val="20"/>
          <w:szCs w:val="20"/>
          <w:lang w:val="fr-FR"/>
        </w:rPr>
        <w:t xml:space="preserve">Commission </w:t>
      </w:r>
      <w:r w:rsidR="00730F0B">
        <w:rPr>
          <w:rFonts w:ascii="Arial" w:eastAsia="Arial" w:hAnsi="Arial" w:cs="Arial"/>
          <w:b/>
          <w:bCs/>
          <w:sz w:val="20"/>
          <w:szCs w:val="20"/>
          <w:lang w:val="fr-FR"/>
        </w:rPr>
        <w:t xml:space="preserve">en </w:t>
      </w:r>
      <w:r w:rsidR="000876FA">
        <w:rPr>
          <w:rFonts w:ascii="Arial" w:eastAsia="Arial" w:hAnsi="Arial" w:cs="Arial"/>
          <w:b/>
          <w:bCs/>
          <w:sz w:val="20"/>
          <w:szCs w:val="20"/>
          <w:lang w:val="fr-FR"/>
        </w:rPr>
        <w:t>n</w:t>
      </w:r>
      <w:r w:rsidR="00730F0B">
        <w:rPr>
          <w:rFonts w:ascii="Arial" w:eastAsia="Arial" w:hAnsi="Arial" w:cs="Arial"/>
          <w:b/>
          <w:bCs/>
          <w:sz w:val="20"/>
          <w:szCs w:val="20"/>
          <w:lang w:val="fr-FR"/>
        </w:rPr>
        <w:t>ature</w:t>
      </w:r>
    </w:p>
    <w:p w:rsidR="00730F0B" w:rsidP="00FC4E1B" w14:paraId="5CB4F528" w14:textId="77777777">
      <w:pPr>
        <w:autoSpaceDE w:val="0"/>
        <w:autoSpaceDN w:val="0"/>
        <w:adjustRightInd w:val="0"/>
        <w:spacing w:before="60"/>
        <w:jc w:val="both"/>
        <w:rPr>
          <w:rFonts w:ascii="Arial" w:eastAsia="Arial" w:hAnsi="Arial" w:cs="Arial"/>
          <w:sz w:val="20"/>
          <w:szCs w:val="20"/>
          <w:lang w:val="fr-FR"/>
        </w:rPr>
      </w:pPr>
      <w:r>
        <w:rPr>
          <w:rFonts w:ascii="Arial" w:eastAsia="Arial" w:hAnsi="Arial" w:cs="Arial"/>
          <w:sz w:val="20"/>
          <w:szCs w:val="20"/>
          <w:lang w:val="fr-FR"/>
        </w:rPr>
        <w:t xml:space="preserve">La société de gestion n’a pas perçu de </w:t>
      </w:r>
      <w:r>
        <w:rPr>
          <w:rFonts w:ascii="Arial" w:eastAsia="Arial" w:hAnsi="Arial" w:cs="Arial"/>
          <w:sz w:val="20"/>
          <w:szCs w:val="20"/>
          <w:lang w:val="fr-FR"/>
        </w:rPr>
        <w:t>Commissions en Nature.</w:t>
      </w:r>
    </w:p>
    <w:p w:rsidR="00F42970" w:rsidP="00FC4E1B" w14:paraId="252DF565" w14:textId="77777777">
      <w:pPr>
        <w:autoSpaceDE w:val="0"/>
        <w:autoSpaceDN w:val="0"/>
        <w:adjustRightInd w:val="0"/>
        <w:spacing w:before="120"/>
        <w:jc w:val="both"/>
        <w:rPr>
          <w:rFonts w:ascii="Arial" w:eastAsia="Arial" w:hAnsi="Arial" w:cs="Arial"/>
          <w:sz w:val="20"/>
          <w:szCs w:val="20"/>
          <w:lang w:val="fr-FR"/>
        </w:rPr>
      </w:pPr>
    </w:p>
    <w:p w:rsidR="00F42970" w:rsidP="00C63929" w14:paraId="040F0E93" w14:textId="77777777">
      <w:pPr>
        <w:autoSpaceDE w:val="0"/>
        <w:autoSpaceDN w:val="0"/>
        <w:adjustRightInd w:val="0"/>
        <w:spacing w:before="60"/>
        <w:jc w:val="both"/>
        <w:rPr>
          <w:rFonts w:ascii="Arial" w:eastAsia="Arial" w:hAnsi="Arial" w:cs="Arial"/>
          <w:b/>
          <w:bCs/>
          <w:sz w:val="20"/>
          <w:szCs w:val="20"/>
          <w:lang w:val="fr-FR"/>
        </w:rPr>
      </w:pPr>
      <w:r>
        <w:rPr>
          <w:rFonts w:ascii="Arial" w:eastAsia="Arial" w:hAnsi="Arial" w:cs="Arial"/>
          <w:b/>
          <w:bCs/>
          <w:sz w:val="20"/>
          <w:szCs w:val="20"/>
          <w:lang w:val="fr-FR"/>
        </w:rPr>
        <w:t>Utilisation Dérivés de crédit</w:t>
      </w:r>
    </w:p>
    <w:p w:rsidR="00FC4E1B" w:rsidP="00FC4E1B" w14:paraId="6B16D2D8" w14:textId="77777777">
      <w:pPr>
        <w:spacing w:before="60"/>
        <w:jc w:val="both"/>
        <w:rPr>
          <w:rFonts w:ascii="Arial" w:eastAsia="Arial" w:hAnsi="Arial" w:cs="Arial"/>
          <w:sz w:val="20"/>
          <w:szCs w:val="20"/>
          <w:lang w:val="fr-FR"/>
        </w:rPr>
      </w:pPr>
      <w:r>
        <w:rPr>
          <w:rFonts w:ascii="Arial" w:eastAsia="Arial" w:hAnsi="Arial" w:cs="Arial"/>
          <w:sz w:val="20"/>
          <w:szCs w:val="20"/>
          <w:lang w:val="fr-FR"/>
        </w:rPr>
        <w:t>Le FCP n’a pas utilisé sur l’exercice de Dérivés de Crédit.</w:t>
      </w:r>
      <w:bookmarkStart w:id="52" w:name="c322c3df80a9137ea8c7d9d869b135709_END"/>
      <w:bookmarkEnd w:id="52"/>
    </w:p>
    <w:p w:rsidR="00FC4E1B" w:rsidP="00F42970" w14:paraId="6E05A919" w14:textId="77777777">
      <w:pPr>
        <w:jc w:val="both"/>
        <w:rPr>
          <w:rFonts w:ascii="Arial" w:eastAsia="Arial" w:hAnsi="Arial" w:cs="Arial"/>
          <w:sz w:val="20"/>
          <w:szCs w:val="22"/>
          <w:lang w:val="fr-FR"/>
        </w:rPr>
      </w:pPr>
    </w:p>
    <w:p w:rsidR="002C14E4" w14:paraId="5F958221" w14:textId="77777777">
      <w:pPr>
        <w:jc w:val="both"/>
        <w:rPr>
          <w:lang w:val="fr-FR"/>
        </w:rPr>
      </w:pPr>
    </w:p>
    <w:p w:rsidR="002C14E4" w14:paraId="05AE1EDB" w14:textId="77777777">
      <w:pPr>
        <w:pStyle w:val="TechnicalBookmark"/>
        <w:rPr>
          <w:lang w:val="fr-FR"/>
        </w:rPr>
      </w:pPr>
      <w:r>
        <w:rPr>
          <w:lang w:val="fr-FR"/>
        </w:rPr>
        <w:fldChar w:fldCharType="begin"/>
      </w:r>
      <w:r>
        <w:rPr>
          <w:lang w:val="fr-FR"/>
        </w:rPr>
        <w:instrText xml:space="preserve"> SET 1A9067DE43D599DAF2EF9107F1779D1C "" </w:instrText>
      </w:r>
      <w:r>
        <w:rPr>
          <w:lang w:val="fr-FR"/>
        </w:rPr>
        <w:fldChar w:fldCharType="separate"/>
      </w:r>
      <w:bookmarkStart w:id="53" w:name="1A9067DE43D599DAF2EF9107F1779D1C"/>
      <w:bookmarkEnd w:id="53"/>
      <w:r>
        <w:rPr>
          <w:lang w:val="fr-FR"/>
        </w:rPr>
        <w:fldChar w:fldCharType="end"/>
      </w:r>
    </w:p>
    <w:p w:rsidR="002C14E4" w14:paraId="03E27C7F" w14:textId="77777777">
      <w:pPr>
        <w:pStyle w:val="H2SPACEBEFORE"/>
        <w:ind w:right="2400"/>
        <w:rPr>
          <w:lang w:val="fr-FR"/>
        </w:rPr>
      </w:pPr>
      <w:r>
        <w:rPr>
          <w:lang w:val="fr-FR"/>
        </w:rPr>
        <w:t>|</w:t>
      </w:r>
    </w:p>
    <w:p w:rsidR="002C14E4" w:rsidP="00C63929" w14:paraId="22CECBD0" w14:textId="77777777">
      <w:pPr>
        <w:pStyle w:val="H3"/>
        <w:spacing w:before="60" w:after="0"/>
        <w:rPr>
          <w:lang w:val="fr-FR"/>
        </w:rPr>
      </w:pPr>
      <w:bookmarkStart w:id="54" w:name="Fonds_du_groupe"/>
      <w:bookmarkEnd w:id="54"/>
      <w:r>
        <w:rPr>
          <w:lang w:val="fr-FR"/>
        </w:rPr>
        <w:t>Fonds du groupe</w:t>
      </w:r>
    </w:p>
    <w:p w:rsidR="002C14E4" w14:paraId="726D9C76" w14:textId="77777777">
      <w:pPr>
        <w:pStyle w:val="RefToc2"/>
        <w:rPr>
          <w:lang w:val="fr-FR"/>
        </w:rPr>
      </w:pPr>
      <w:bookmarkStart w:id="55" w:name="BK_B8B45970FF755F3A488631CD9B039480"/>
      <w:bookmarkEnd w:id="55"/>
    </w:p>
    <w:p w:rsidR="002C14E4" w14:paraId="72185A05" w14:textId="77777777">
      <w:pPr>
        <w:pStyle w:val="TechnicalBookmark"/>
        <w:rPr>
          <w:lang w:val="fr-FR"/>
        </w:rPr>
      </w:pPr>
      <w:r>
        <w:rPr>
          <w:lang w:val="fr-FR"/>
        </w:rPr>
        <w:fldChar w:fldCharType="begin"/>
      </w:r>
      <w:r>
        <w:rPr>
          <w:lang w:val="fr-FR"/>
        </w:rPr>
        <w:instrText xml:space="preserve"> SET 0EF57F367AD40B3B33537262FA166CE1 "" </w:instrText>
      </w:r>
      <w:r>
        <w:rPr>
          <w:lang w:val="fr-FR"/>
        </w:rPr>
        <w:fldChar w:fldCharType="separate"/>
      </w:r>
      <w:bookmarkStart w:id="56" w:name="0EF57F367AD40B3B33537262FA166CE1"/>
      <w:bookmarkEnd w:id="56"/>
      <w:r>
        <w:rPr>
          <w:lang w:val="fr-FR"/>
        </w:rPr>
        <w:fldChar w:fldCharType="end"/>
      </w:r>
    </w:p>
    <w:p w:rsidR="00C8207E" w:rsidRPr="00C8207E" w:rsidP="00C8207E" w14:paraId="2B425519" w14:textId="77777777">
      <w:pPr>
        <w:autoSpaceDE w:val="0"/>
        <w:autoSpaceDN w:val="0"/>
        <w:adjustRightInd w:val="0"/>
        <w:jc w:val="both"/>
        <w:rPr>
          <w:rFonts w:ascii="Arial" w:eastAsia="Arial" w:hAnsi="Arial" w:cs="Arial"/>
          <w:sz w:val="20"/>
          <w:szCs w:val="20"/>
          <w:lang w:val="fr-FR"/>
        </w:rPr>
      </w:pPr>
      <w:bookmarkStart w:id="57" w:name="c0b75e650feec742f8d3f39df6cf19511_START"/>
      <w:bookmarkEnd w:id="57"/>
      <w:r w:rsidRPr="00C8207E">
        <w:rPr>
          <w:rFonts w:ascii="Arial" w:eastAsia="Arial" w:hAnsi="Arial" w:cs="Arial"/>
          <w:sz w:val="20"/>
          <w:szCs w:val="20"/>
          <w:lang w:val="fr-FR"/>
        </w:rPr>
        <w:t>Afin de prendre connaissance de l’information sur les instruments financiers détenus en portefeuille qui sont</w:t>
      </w:r>
      <w:r>
        <w:rPr>
          <w:rFonts w:ascii="Arial" w:eastAsia="Arial" w:hAnsi="Arial" w:cs="Arial"/>
          <w:sz w:val="20"/>
          <w:szCs w:val="20"/>
          <w:lang w:val="fr-FR"/>
        </w:rPr>
        <w:t xml:space="preserve"> </w:t>
      </w:r>
      <w:r w:rsidRPr="00C8207E">
        <w:rPr>
          <w:rFonts w:ascii="Arial" w:eastAsia="Arial" w:hAnsi="Arial" w:cs="Arial"/>
          <w:sz w:val="20"/>
          <w:szCs w:val="20"/>
          <w:lang w:val="fr-FR"/>
        </w:rPr>
        <w:t>émis par la Société de Gestion ou par les entités de son groupe, veuillez-vous reporter aux rubriques des</w:t>
      </w:r>
      <w:r>
        <w:rPr>
          <w:rFonts w:ascii="Arial" w:eastAsia="Arial" w:hAnsi="Arial" w:cs="Arial"/>
          <w:sz w:val="20"/>
          <w:szCs w:val="20"/>
          <w:lang w:val="fr-FR"/>
        </w:rPr>
        <w:t xml:space="preserve"> </w:t>
      </w:r>
      <w:r w:rsidRPr="00C8207E">
        <w:rPr>
          <w:rFonts w:ascii="Arial" w:eastAsia="Arial" w:hAnsi="Arial" w:cs="Arial"/>
          <w:sz w:val="20"/>
          <w:szCs w:val="20"/>
          <w:lang w:val="fr-FR"/>
        </w:rPr>
        <w:t>comptes annuels :</w:t>
      </w:r>
    </w:p>
    <w:p w:rsidR="00C8207E" w:rsidRPr="00C8207E" w:rsidP="00C8207E" w14:paraId="2AC76D7C" w14:textId="77777777">
      <w:pPr>
        <w:numPr>
          <w:ilvl w:val="0"/>
          <w:numId w:val="1"/>
        </w:numPr>
        <w:tabs>
          <w:tab w:val="left" w:pos="284"/>
        </w:tabs>
        <w:autoSpaceDE w:val="0"/>
        <w:autoSpaceDN w:val="0"/>
        <w:adjustRightInd w:val="0"/>
        <w:contextualSpacing/>
        <w:jc w:val="both"/>
        <w:rPr>
          <w:rFonts w:ascii="Arial" w:eastAsia="Arial" w:hAnsi="Arial" w:cs="Arial"/>
          <w:sz w:val="20"/>
          <w:szCs w:val="20"/>
          <w:lang w:val="fr-FR"/>
        </w:rPr>
      </w:pPr>
      <w:r w:rsidRPr="00C8207E">
        <w:rPr>
          <w:rFonts w:ascii="Arial" w:eastAsia="Arial" w:hAnsi="Arial" w:cs="Arial"/>
          <w:sz w:val="20"/>
          <w:szCs w:val="20"/>
          <w:lang w:val="fr-FR"/>
        </w:rPr>
        <w:t>Autres Informations.</w:t>
      </w:r>
    </w:p>
    <w:p w:rsidR="002C14E4" w14:paraId="5671251E" w14:textId="1498C31D">
      <w:pPr>
        <w:numPr>
          <w:ilvl w:val="0"/>
          <w:numId w:val="1"/>
        </w:numPr>
        <w:tabs>
          <w:tab w:val="left" w:pos="284"/>
        </w:tabs>
        <w:contextualSpacing/>
        <w:jc w:val="both"/>
        <w:rPr>
          <w:lang w:val="fr-FR"/>
        </w:rPr>
      </w:pPr>
      <w:r w:rsidRPr="00C8207E">
        <w:rPr>
          <w:rFonts w:ascii="Arial" w:eastAsia="Arial" w:hAnsi="Arial" w:cs="Arial"/>
          <w:sz w:val="20"/>
          <w:szCs w:val="20"/>
          <w:lang w:val="fr-FR"/>
        </w:rPr>
        <w:t>Instruments financiers détenus, émis et/ou gérés par le groupe.</w:t>
      </w:r>
    </w:p>
    <w:p w:rsidR="00FC4E1B" w:rsidP="00FC4E1B" w14:paraId="49BA743F" w14:textId="77777777">
      <w:pPr>
        <w:pStyle w:val="H3"/>
        <w:spacing w:before="120" w:after="0"/>
        <w:rPr>
          <w:lang w:val="fr-FR"/>
        </w:rPr>
      </w:pPr>
      <w:bookmarkStart w:id="58" w:name="Calcul_du_risque_global"/>
      <w:bookmarkEnd w:id="58"/>
    </w:p>
    <w:p w:rsidR="002C14E4" w:rsidP="00C63929" w14:paraId="4DA9C218" w14:textId="43986DD6">
      <w:pPr>
        <w:pStyle w:val="H3"/>
        <w:spacing w:before="60" w:after="0"/>
        <w:rPr>
          <w:lang w:val="fr-FR"/>
        </w:rPr>
      </w:pPr>
      <w:r>
        <w:rPr>
          <w:lang w:val="fr-FR"/>
        </w:rPr>
        <w:t>C</w:t>
      </w:r>
      <w:r>
        <w:rPr>
          <w:lang w:val="fr-FR"/>
        </w:rPr>
        <w:t>alcul du risque global</w:t>
      </w:r>
    </w:p>
    <w:p w:rsidR="002C14E4" w14:paraId="0487F687" w14:textId="77777777">
      <w:pPr>
        <w:pStyle w:val="RefToc2"/>
        <w:rPr>
          <w:lang w:val="fr-FR"/>
        </w:rPr>
      </w:pPr>
      <w:bookmarkStart w:id="59" w:name="BK_E022DB93F8C3CE12F4AD8A226358B74B"/>
      <w:bookmarkEnd w:id="59"/>
    </w:p>
    <w:p w:rsidR="002C14E4" w14:paraId="6F094A6B" w14:textId="77777777">
      <w:pPr>
        <w:pStyle w:val="TechnicalBookmark"/>
        <w:rPr>
          <w:lang w:val="fr-FR"/>
        </w:rPr>
      </w:pPr>
      <w:r>
        <w:rPr>
          <w:lang w:val="fr-FR"/>
        </w:rPr>
        <w:fldChar w:fldCharType="begin"/>
      </w:r>
      <w:r>
        <w:rPr>
          <w:lang w:val="fr-FR"/>
        </w:rPr>
        <w:instrText xml:space="preserve"> SET 9F8F817AA2E985FC0BA2976B3872B659 "" </w:instrText>
      </w:r>
      <w:r>
        <w:rPr>
          <w:lang w:val="fr-FR"/>
        </w:rPr>
        <w:fldChar w:fldCharType="separate"/>
      </w:r>
      <w:bookmarkStart w:id="60" w:name="9F8F817AA2E985FC0BA2976B3872B659"/>
      <w:bookmarkEnd w:id="60"/>
      <w:r>
        <w:rPr>
          <w:lang w:val="fr-FR"/>
        </w:rPr>
        <w:fldChar w:fldCharType="end"/>
      </w:r>
    </w:p>
    <w:p w:rsidR="008B2841" w:rsidRPr="00A845C8" w:rsidP="00C63929" w14:paraId="5278DF9C" w14:textId="77777777">
      <w:pPr>
        <w:autoSpaceDE w:val="0"/>
        <w:autoSpaceDN w:val="0"/>
        <w:adjustRightInd w:val="0"/>
        <w:spacing w:before="60"/>
        <w:jc w:val="both"/>
        <w:rPr>
          <w:rFonts w:ascii="Arial" w:eastAsia="Arial" w:hAnsi="Arial" w:cs="Arial"/>
          <w:sz w:val="20"/>
          <w:szCs w:val="20"/>
          <w:lang w:val="fr-FR" w:eastAsia="fr-FR"/>
        </w:rPr>
      </w:pPr>
      <w:bookmarkStart w:id="61" w:name="c5928f59c578da263a022e70617e3f667_START"/>
      <w:bookmarkEnd w:id="61"/>
      <w:r>
        <w:rPr>
          <w:rFonts w:ascii="Arial" w:eastAsia="Arial" w:hAnsi="Arial" w:cs="Arial"/>
          <w:sz w:val="20"/>
          <w:szCs w:val="20"/>
          <w:lang w:val="fr-FR" w:eastAsia="fr-FR"/>
        </w:rPr>
        <w:t>• Méthode de calcul du risque global : L’OPC utilise la méthode du calcul de l’engagement pour calculer le risque global de l’OPC sur les contrats financiers.</w:t>
      </w:r>
      <w:bookmarkStart w:id="62" w:name="c5928f59c578da263a022e70617e3f667_END"/>
      <w:bookmarkEnd w:id="62"/>
    </w:p>
    <w:p w:rsidR="002C14E4" w14:paraId="02273D84" w14:textId="77777777">
      <w:pPr>
        <w:pStyle w:val="BreakLine"/>
        <w:rPr>
          <w:lang w:val="fr-FR"/>
        </w:rPr>
        <w:sectPr>
          <w:headerReference w:type="default" r:id="rId15"/>
          <w:footerReference w:type="default" r:id="rId16"/>
          <w:pgSz w:w="11900" w:h="16840"/>
          <w:pgMar w:top="2154" w:right="1134" w:bottom="1134" w:left="1134" w:header="400" w:footer="400" w:gutter="0"/>
          <w:cols w:space="720"/>
        </w:sectPr>
      </w:pPr>
      <w:r>
        <w:rPr>
          <w:lang w:val="fr-FR"/>
        </w:rPr>
        <w:t xml:space="preserve"> </w:t>
      </w:r>
      <w:r>
        <w:rPr>
          <w:lang w:val="fr-FR"/>
        </w:rPr>
        <w:cr/>
      </w:r>
    </w:p>
    <w:p w:rsidR="002C14E4" w:rsidRPr="00FC4E1B" w14:paraId="366F9C43" w14:textId="7AABC954">
      <w:pPr>
        <w:spacing w:line="15" w:lineRule="exact"/>
        <w:rPr>
          <w:lang w:val="fr-FR"/>
        </w:rPr>
      </w:pPr>
      <w:r>
        <w:rPr>
          <w:noProof/>
        </w:rPr>
        <w:drawing>
          <wp:anchor distT="0" distB="0" distL="114300" distR="114300" simplePos="0" relativeHeight="251658240" behindDoc="0" locked="0" layoutInCell="1" allowOverlap="1">
            <wp:simplePos x="0" y="0"/>
            <wp:positionH relativeFrom="page">
              <wp:align>right</wp:align>
            </wp:positionH>
            <wp:positionV relativeFrom="paragraph">
              <wp:posOffset>-1368176</wp:posOffset>
            </wp:positionV>
            <wp:extent cx="7539990" cy="10675620"/>
            <wp:effectExtent l="0" t="0" r="3810" b="0"/>
            <wp:wrapNone/>
            <wp:docPr id="716464334" name="Image 1" descr="Une image contenant texte, capture d’écran, Police, 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64334" name="Image 1" descr="Une image contenant texte, capture d’écran, Police, lettr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539990" cy="10675620"/>
                    </a:xfrm>
                    <a:prstGeom prst="rect">
                      <a:avLst/>
                    </a:prstGeom>
                  </pic:spPr>
                </pic:pic>
              </a:graphicData>
            </a:graphic>
            <wp14:sizeRelH relativeFrom="page">
              <wp14:pctWidth>0</wp14:pctWidth>
            </wp14:sizeRelH>
            <wp14:sizeRelV relativeFrom="page">
              <wp14:pctHeight>0</wp14:pctHeight>
            </wp14:sizeRelV>
          </wp:anchor>
        </w:drawing>
      </w:r>
    </w:p>
    <w:p w:rsidR="002C14E4" w14:paraId="72CA8FBB" w14:textId="77777777">
      <w:pPr>
        <w:pStyle w:val="TechnicalBookmark"/>
        <w:rPr>
          <w:lang w:val="fr-FR"/>
        </w:rPr>
      </w:pPr>
      <w:r>
        <w:rPr>
          <w:lang w:val="fr-FR"/>
        </w:rPr>
        <w:fldChar w:fldCharType="begin"/>
      </w:r>
      <w:r>
        <w:rPr>
          <w:lang w:val="fr-FR"/>
        </w:rPr>
        <w:instrText xml:space="preserve"> SET C695B409863F4D421AAFA1014F39BCAA "" </w:instrText>
      </w:r>
      <w:r>
        <w:rPr>
          <w:lang w:val="fr-FR"/>
        </w:rPr>
        <w:fldChar w:fldCharType="separate"/>
      </w:r>
      <w:bookmarkStart w:id="63" w:name="C695B409863F4D421AAFA1014F39BCAA"/>
      <w:bookmarkEnd w:id="63"/>
      <w:r>
        <w:rPr>
          <w:lang w:val="fr-FR"/>
        </w:rPr>
        <w:fldChar w:fldCharType="end"/>
      </w:r>
    </w:p>
    <w:p w:rsidR="002C14E4" w14:paraId="5FF8DE29" w14:textId="160321C6">
      <w:pPr>
        <w:pStyle w:val="H1"/>
        <w:rPr>
          <w:lang w:val="fr-FR"/>
        </w:rPr>
      </w:pPr>
      <w:bookmarkStart w:id="64" w:name="Attestation_du_commissaire_aux_comptes"/>
      <w:bookmarkEnd w:id="64"/>
      <w:r>
        <w:rPr>
          <w:lang w:val="fr-FR"/>
        </w:rPr>
        <w:t>Attestation du commissaire aux comptes</w:t>
      </w:r>
    </w:p>
    <w:p w:rsidR="002C14E4" w14:paraId="696FB404" w14:textId="77777777">
      <w:pPr>
        <w:pStyle w:val="RefToc1"/>
        <w:rPr>
          <w:lang w:val="fr-FR"/>
        </w:rPr>
      </w:pPr>
      <w:bookmarkStart w:id="65" w:name="BK_D487902578DE4CE63BE2A7A02B6132C8"/>
      <w:bookmarkEnd w:id="65"/>
      <w:bookmarkStart w:id="66" w:name="_Toc256000007"/>
      <w:r>
        <w:rPr>
          <w:lang w:val="fr-FR"/>
        </w:rPr>
        <w:t>Attestation du commissaire aux comptes</w:t>
      </w:r>
      <w:bookmarkEnd w:id="66"/>
    </w:p>
    <w:p w:rsidR="002C14E4" w14:paraId="7D59F795" w14:textId="77777777">
      <w:pPr>
        <w:pStyle w:val="TechnicalBookmark"/>
        <w:rPr>
          <w:lang w:val="fr-FR"/>
        </w:rPr>
      </w:pPr>
      <w:r>
        <w:rPr>
          <w:lang w:val="fr-FR"/>
        </w:rPr>
        <w:fldChar w:fldCharType="begin"/>
      </w:r>
      <w:r>
        <w:rPr>
          <w:lang w:val="fr-FR"/>
        </w:rPr>
        <w:instrText xml:space="preserve"> SET D4AC48449EFF6BCF56D3286EE4D2504A "" </w:instrText>
      </w:r>
      <w:r>
        <w:rPr>
          <w:lang w:val="fr-FR"/>
        </w:rPr>
        <w:fldChar w:fldCharType="separate"/>
      </w:r>
      <w:bookmarkStart w:id="67" w:name="D4AC48449EFF6BCF56D3286EE4D2504A"/>
      <w:bookmarkEnd w:id="67"/>
      <w:r>
        <w:rPr>
          <w:lang w:val="fr-FR"/>
        </w:rPr>
        <w:fldChar w:fldCharType="end"/>
      </w:r>
    </w:p>
    <w:p w:rsidR="002C14E4" w14:paraId="7F7C122D" w14:textId="77777777">
      <w:pPr>
        <w:pStyle w:val="ContributionStart"/>
        <w:rPr>
          <w:lang w:val="fr-FR"/>
        </w:rPr>
      </w:pPr>
      <w:r>
        <w:rPr>
          <w:lang w:val="fr-FR"/>
        </w:rPr>
        <w:fldChar w:fldCharType="begin"/>
      </w:r>
      <w:r>
        <w:rPr>
          <w:lang w:val="fr-FR"/>
        </w:rPr>
        <w:instrText>@@@COMPO-CAC_FR</w:instrText>
      </w:r>
      <w:r>
        <w:rPr>
          <w:lang w:val="fr-FR"/>
        </w:rPr>
        <w:fldChar w:fldCharType="end"/>
      </w:r>
      <w:r>
        <w:rPr>
          <w:lang w:val="fr-FR"/>
        </w:rPr>
        <w:t>@@@COMPO-CAC_FR</w:t>
      </w:r>
    </w:p>
    <w:p w:rsidR="002C14E4" w14:paraId="55D23CB6" w14:textId="5F988ED1">
      <w:pPr>
        <w:pStyle w:val="ContributionEnd"/>
        <w:rPr>
          <w:lang w:val="fr-FR"/>
        </w:rPr>
        <w:sectPr>
          <w:headerReference w:type="default" r:id="rId18"/>
          <w:footerReference w:type="default" r:id="rId19"/>
          <w:pgSz w:w="11900" w:h="16840"/>
          <w:pgMar w:top="2154" w:right="1134" w:bottom="1134" w:left="1134" w:header="400" w:footer="400" w:gutter="0"/>
          <w:cols w:space="720"/>
        </w:sectPr>
      </w:pPr>
      <w:r>
        <w:rPr>
          <w:lang w:val="fr-FR"/>
        </w:rPr>
        <w:t xml:space="preserve">COMPO-CAC_FR_LAST_PAGE </w:t>
      </w:r>
      <w:r>
        <w:rPr>
          <w:lang w:val="fr-FR"/>
        </w:rPr>
        <w:fldChar w:fldCharType="begin"/>
      </w:r>
      <w:r>
        <w:rPr>
          <w:lang w:val="fr-FR"/>
        </w:rPr>
        <w:instrText>COMPO-CAC_FR_LAST_PAGE</w:instrText>
      </w:r>
      <w:r>
        <w:rPr>
          <w:lang w:val="fr-FR"/>
        </w:rPr>
        <w:fldChar w:fldCharType="end"/>
      </w:r>
    </w:p>
    <w:p w:rsidR="002C14E4" w:rsidRPr="00FC4E1B" w14:paraId="7D6FEF66" w14:textId="77777777">
      <w:pPr>
        <w:spacing w:line="15" w:lineRule="exact"/>
        <w:rPr>
          <w:lang w:val="fr-FR"/>
        </w:rPr>
      </w:pPr>
    </w:p>
    <w:p w:rsidR="002C14E4" w14:paraId="4A4021BA" w14:textId="77777777">
      <w:pPr>
        <w:pStyle w:val="TechnicalBookmark"/>
        <w:rPr>
          <w:lang w:val="fr-FR"/>
        </w:rPr>
      </w:pPr>
      <w:r>
        <w:rPr>
          <w:lang w:val="fr-FR"/>
        </w:rPr>
        <w:fldChar w:fldCharType="begin"/>
      </w:r>
      <w:r>
        <w:rPr>
          <w:lang w:val="fr-FR"/>
        </w:rPr>
        <w:instrText xml:space="preserve"> SET FD01A48E1AB13A04B3D6A8199A2685C9 "" </w:instrText>
      </w:r>
      <w:r>
        <w:rPr>
          <w:lang w:val="fr-FR"/>
        </w:rPr>
        <w:fldChar w:fldCharType="separate"/>
      </w:r>
      <w:bookmarkStart w:id="68" w:name="FD01A48E1AB13A04B3D6A8199A2685C9"/>
      <w:bookmarkEnd w:id="68"/>
      <w:r>
        <w:rPr>
          <w:lang w:val="fr-FR"/>
        </w:rPr>
        <w:fldChar w:fldCharType="end"/>
      </w:r>
    </w:p>
    <w:p w:rsidR="002C14E4" w14:paraId="195AB836" w14:textId="77777777">
      <w:pPr>
        <w:pStyle w:val="H1"/>
        <w:rPr>
          <w:lang w:val="fr-FR"/>
        </w:rPr>
      </w:pPr>
      <w:bookmarkStart w:id="69" w:name="Inventaire_des_actifs_et_passifs"/>
      <w:bookmarkEnd w:id="69"/>
      <w:r>
        <w:rPr>
          <w:lang w:val="fr-FR"/>
        </w:rPr>
        <w:t>Inventaire des actifs et passifs</w:t>
      </w:r>
    </w:p>
    <w:p w:rsidR="002C14E4" w14:paraId="4859A8B6" w14:textId="77777777">
      <w:pPr>
        <w:pStyle w:val="RefToc1"/>
        <w:rPr>
          <w:lang w:val="fr-FR"/>
        </w:rPr>
      </w:pPr>
      <w:bookmarkStart w:id="70" w:name="BK_0EA88ABE481BF2F84BDF07F23D91E1B2"/>
      <w:bookmarkEnd w:id="70"/>
      <w:bookmarkStart w:id="71" w:name="_Toc256000008"/>
      <w:r>
        <w:rPr>
          <w:lang w:val="fr-FR"/>
        </w:rPr>
        <w:t>Portefeuille Titres Détaillé</w:t>
      </w:r>
      <w:bookmarkEnd w:id="71"/>
    </w:p>
    <w:p w:rsidR="002C14E4" w14:paraId="32AA37B1" w14:textId="77777777">
      <w:pPr>
        <w:pStyle w:val="TechnicalBookmark"/>
        <w:rPr>
          <w:lang w:val="fr-FR"/>
        </w:rPr>
      </w:pPr>
      <w:r>
        <w:rPr>
          <w:lang w:val="fr-FR"/>
        </w:rPr>
        <w:fldChar w:fldCharType="begin"/>
      </w:r>
      <w:r>
        <w:rPr>
          <w:lang w:val="fr-FR"/>
        </w:rPr>
        <w:instrText xml:space="preserve"> SET FCB86D97DB3F44C54B863F0D886C4FC6 "" </w:instrText>
      </w:r>
      <w:r>
        <w:rPr>
          <w:lang w:val="fr-FR"/>
        </w:rPr>
        <w:fldChar w:fldCharType="separate"/>
      </w:r>
      <w:bookmarkStart w:id="72" w:name="FCB86D97DB3F44C54B863F0D886C4FC6"/>
      <w:bookmarkEnd w:id="72"/>
      <w:r>
        <w:rPr>
          <w:lang w:val="fr-FR"/>
        </w:rPr>
        <w:fldChar w:fldCharType="end"/>
      </w:r>
    </w:p>
    <w:p w:rsidR="002C14E4" w14:paraId="47275884" w14:textId="77777777">
      <w:pPr>
        <w:pStyle w:val="TechnicalBookmark"/>
        <w:rPr>
          <w:lang w:val="fr-FR"/>
        </w:rPr>
      </w:pPr>
      <w:r>
        <w:rPr>
          <w:lang w:val="fr-FR"/>
        </w:rPr>
        <w:fldChar w:fldCharType="begin"/>
      </w:r>
      <w:r>
        <w:rPr>
          <w:lang w:val="fr-FR"/>
        </w:rPr>
        <w:instrText xml:space="preserve"> SET 1A3FBA07B0B1066BED8A9B629CAE39CD "" </w:instrText>
      </w:r>
      <w:r>
        <w:rPr>
          <w:lang w:val="fr-FR"/>
        </w:rPr>
        <w:fldChar w:fldCharType="separate"/>
      </w:r>
      <w:bookmarkStart w:id="73" w:name="1A3FBA07B0B1066BED8A9B629CAE39CD"/>
      <w:bookmarkEnd w:id="73"/>
      <w:r>
        <w:rPr>
          <w:lang w:val="fr-FR"/>
        </w:rPr>
        <w:fldChar w:fldCharType="end"/>
      </w:r>
    </w:p>
    <w:p w:rsidR="002C14E4" w14:paraId="4B7BAA47" w14:textId="77777777">
      <w:pPr>
        <w:pStyle w:val="H2"/>
        <w:rPr>
          <w:lang w:val="fr-FR"/>
        </w:rPr>
      </w:pPr>
      <w:bookmarkStart w:id="74" w:name="Inventaire_des_éléments_de_bilan"/>
      <w:bookmarkEnd w:id="74"/>
      <w:r>
        <w:rPr>
          <w:lang w:val="fr-FR"/>
        </w:rPr>
        <w:t>Inventaire des éléments de bilan</w:t>
      </w:r>
    </w:p>
    <w:p w:rsidR="002C14E4" w14:paraId="624035F7" w14:textId="77777777">
      <w:pPr>
        <w:pStyle w:val="RefToc2"/>
        <w:rPr>
          <w:lang w:val="fr-FR"/>
        </w:rPr>
      </w:pPr>
      <w:bookmarkStart w:id="75" w:name="BK_56E4CBA9F18DC97583FDF0BFB2A7E3E0"/>
      <w:bookmarkEnd w:id="75"/>
    </w:p>
    <w:p w:rsidR="002C14E4" w14:paraId="54632C35" w14:textId="77777777">
      <w:pPr>
        <w:pStyle w:val="TechnicalBookmark"/>
        <w:rPr>
          <w:lang w:val="fr-FR"/>
        </w:rPr>
      </w:pPr>
      <w:r>
        <w:rPr>
          <w:lang w:val="fr-FR"/>
        </w:rPr>
        <w:fldChar w:fldCharType="begin"/>
      </w:r>
      <w:r>
        <w:rPr>
          <w:lang w:val="fr-FR"/>
        </w:rPr>
        <w:instrText xml:space="preserve"> SET 9E3D4FB9FBE08EBF0FA664EB066B92F2 "" </w:instrText>
      </w:r>
      <w:r>
        <w:rPr>
          <w:lang w:val="fr-FR"/>
        </w:rPr>
        <w:fldChar w:fldCharType="separate"/>
      </w:r>
      <w:bookmarkStart w:id="76" w:name="9E3D4FB9FBE08EBF0FA664EB066B92F2"/>
      <w:bookmarkEnd w:id="76"/>
      <w:r>
        <w:rPr>
          <w:lang w:val="fr-FR"/>
        </w:rPr>
        <w:fldChar w:fldCharType="end"/>
      </w:r>
    </w:p>
    <w:p w:rsidR="002C14E4" w14:paraId="7BA3C12C" w14:textId="77777777">
      <w:pPr>
        <w:pStyle w:val="TechnicalBookmark"/>
        <w:rPr>
          <w:lang w:val="fr-FR"/>
        </w:rPr>
      </w:pPr>
    </w:p>
    <w:tbl>
      <w:tblPr>
        <w:tblW w:w="5000" w:type="pct"/>
        <w:tblBorders>
          <w:bottom w:val="single" w:sz="4" w:space="0" w:color="000000"/>
        </w:tblBorders>
        <w:tblLayout w:type="fixed"/>
        <w:tblLook w:val="04A0"/>
      </w:tblPr>
      <w:tblGrid>
        <w:gridCol w:w="5425"/>
        <w:gridCol w:w="796"/>
        <w:gridCol w:w="1213"/>
        <w:gridCol w:w="1472"/>
        <w:gridCol w:w="716"/>
      </w:tblGrid>
      <w:tr w14:paraId="75C910CA" w14:textId="77777777">
        <w:tblPrEx>
          <w:tblW w:w="5000" w:type="pct"/>
          <w:tblBorders>
            <w:bottom w:val="single" w:sz="4" w:space="0" w:color="000000"/>
          </w:tblBorders>
          <w:tblLayout w:type="fixed"/>
          <w:tblLook w:val="04A0"/>
        </w:tblPrEx>
        <w:trPr>
          <w:trHeight w:val="385"/>
        </w:trPr>
        <w:tc>
          <w:tcPr>
            <w:tcW w:w="546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54369F9B" w14:textId="77777777">
            <w:pPr>
              <w:pStyle w:val="EnteteTabFirstColBordure"/>
              <w:rPr>
                <w:lang w:val="fr-FR"/>
              </w:rPr>
            </w:pPr>
            <w:r>
              <w:rPr>
                <w:lang w:val="fr-FR"/>
              </w:rPr>
              <w:t>Désignation des valeurs par secteur d'activité (*)</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4E95E96E" w14:textId="77777777">
            <w:pPr>
              <w:pStyle w:val="EnteteTabMiddleColBordure"/>
              <w:rPr>
                <w:lang w:val="fr-FR"/>
              </w:rPr>
            </w:pPr>
            <w:r>
              <w:rPr>
                <w:lang w:val="fr-FR"/>
              </w:rPr>
              <w:t>Devise</w:t>
            </w:r>
          </w:p>
        </w:tc>
        <w:tc>
          <w:tcPr>
            <w:tcW w:w="122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6828FEEB" w14:textId="77777777">
            <w:pPr>
              <w:pStyle w:val="EnteteTabMiddleColBordure"/>
              <w:spacing w:line="184" w:lineRule="exact"/>
              <w:rPr>
                <w:lang w:val="fr-FR"/>
              </w:rPr>
            </w:pPr>
            <w:r>
              <w:rPr>
                <w:lang w:val="fr-FR"/>
              </w:rPr>
              <w:t>Quantité ou</w:t>
            </w:r>
          </w:p>
          <w:p w:rsidR="002C14E4" w14:paraId="07C87509" w14:textId="77777777">
            <w:pPr>
              <w:pStyle w:val="EnteteTabMiddleColBordure"/>
              <w:spacing w:line="184" w:lineRule="exact"/>
              <w:rPr>
                <w:lang w:val="fr-FR"/>
              </w:rPr>
            </w:pPr>
            <w:r>
              <w:rPr>
                <w:lang w:val="fr-FR"/>
              </w:rPr>
              <w:t>Nominal</w:t>
            </w:r>
          </w:p>
        </w:tc>
        <w:tc>
          <w:tcPr>
            <w:tcW w:w="14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303E90D2" w14:textId="77777777">
            <w:pPr>
              <w:pStyle w:val="EnteteTabMiddleColBordure"/>
              <w:rPr>
                <w:lang w:val="fr-FR"/>
              </w:rPr>
            </w:pPr>
            <w:r>
              <w:rPr>
                <w:lang w:val="fr-FR"/>
              </w:rPr>
              <w:t>Valeur actuelle</w:t>
            </w:r>
          </w:p>
        </w:tc>
        <w:tc>
          <w:tcPr>
            <w:tcW w:w="72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6B4684C1" w14:textId="77777777">
            <w:pPr>
              <w:pStyle w:val="EnteteTabLastColBordure"/>
              <w:spacing w:line="184" w:lineRule="exact"/>
              <w:rPr>
                <w:lang w:val="fr-FR"/>
              </w:rPr>
            </w:pPr>
            <w:r>
              <w:rPr>
                <w:lang w:val="fr-FR"/>
              </w:rPr>
              <w:t>% Actif</w:t>
            </w:r>
          </w:p>
          <w:p w:rsidR="002C14E4" w14:paraId="0B5FD05C" w14:textId="77777777">
            <w:pPr>
              <w:pStyle w:val="EnteteTabLastColBordure"/>
              <w:spacing w:line="184" w:lineRule="exact"/>
              <w:rPr>
                <w:lang w:val="fr-FR"/>
              </w:rPr>
            </w:pPr>
            <w:r>
              <w:rPr>
                <w:lang w:val="fr-FR"/>
              </w:rPr>
              <w:t>Net</w:t>
            </w:r>
          </w:p>
        </w:tc>
      </w:tr>
      <w:tr w14:paraId="0FE6E17B" w14:textId="77777777">
        <w:tblPrEx>
          <w:tblW w:w="5000" w:type="pct"/>
          <w:tblLayout w:type="fixed"/>
          <w:tblLook w:val="04A0"/>
        </w:tblPrEx>
        <w:trPr>
          <w:trHeight w:hRule="exact" w:val="45"/>
        </w:trPr>
        <w:tc>
          <w:tcPr>
            <w:tcW w:w="5460" w:type="dxa"/>
            <w:tcBorders>
              <w:left w:val="single" w:sz="4" w:space="0" w:color="000000"/>
            </w:tcBorders>
            <w:tcMar>
              <w:top w:w="0" w:type="dxa"/>
              <w:left w:w="0" w:type="dxa"/>
              <w:bottom w:w="0" w:type="dxa"/>
              <w:right w:w="0" w:type="dxa"/>
            </w:tcMar>
            <w:vAlign w:val="center"/>
          </w:tcPr>
          <w:p w:rsidR="002C14E4" w14:paraId="3D961E81" w14:textId="77777777">
            <w:pPr>
              <w:pStyle w:val="Tab1FirstColGrasNoContent"/>
              <w:rPr>
                <w:sz w:val="16"/>
                <w:lang w:val="fr-FR"/>
              </w:rPr>
            </w:pP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431CFDED"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4A463661"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02A0F372" w14:textId="77777777">
            <w:pPr>
              <w:pStyle w:val="Tab1MiddleColGrasNoContent"/>
              <w:rPr>
                <w:sz w:val="16"/>
                <w:lang w:val="fr-FR"/>
              </w:rPr>
            </w:pP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3A80579" w14:textId="77777777">
            <w:pPr>
              <w:pStyle w:val="Tab1LastColGrasNoContent"/>
              <w:rPr>
                <w:sz w:val="16"/>
                <w:lang w:val="fr-FR"/>
              </w:rPr>
            </w:pPr>
          </w:p>
        </w:tc>
      </w:tr>
      <w:tr w14:paraId="3AC02F13"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2764F318" w14:textId="77777777">
            <w:pPr>
              <w:pStyle w:val="Tab1FirstColGras"/>
              <w:rPr>
                <w:lang w:val="fr-FR"/>
              </w:rPr>
            </w:pPr>
            <w:r>
              <w:rPr>
                <w:lang w:val="fr-FR"/>
              </w:rPr>
              <w:t xml:space="preserve">ACTIONS ET </w:t>
            </w:r>
            <w:r>
              <w:rPr>
                <w:lang w:val="fr-FR"/>
              </w:rPr>
              <w:t>VALEURS ASSIMILÉES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66CE972A"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1E8A0FFC"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3193F557" w14:textId="77777777">
            <w:pPr>
              <w:pStyle w:val="Tab1MiddleColGras"/>
              <w:rPr>
                <w:lang w:val="fr-FR"/>
              </w:rPr>
            </w:pPr>
            <w:r>
              <w:rPr>
                <w:lang w:val="fr-FR"/>
              </w:rPr>
              <w:t>1 439 500 465,73</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1437C654" w14:textId="77777777">
            <w:pPr>
              <w:pStyle w:val="Tab1LastColGras"/>
              <w:rPr>
                <w:lang w:val="fr-FR"/>
              </w:rPr>
            </w:pPr>
            <w:r>
              <w:rPr>
                <w:lang w:val="fr-FR"/>
              </w:rPr>
              <w:t>99,73</w:t>
            </w:r>
          </w:p>
        </w:tc>
      </w:tr>
      <w:tr w14:paraId="65002E13"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79DACC55" w14:textId="77777777">
            <w:pPr>
              <w:pStyle w:val="Tab1FirstColGras"/>
              <w:rPr>
                <w:lang w:val="fr-FR"/>
              </w:rPr>
            </w:pPr>
            <w:r>
              <w:rPr>
                <w:lang w:val="fr-FR"/>
              </w:rPr>
              <w:t>Actions et valeurs assimilées négociées sur un marché réglementé ou assimilé</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59DDD050"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2D8D7B95"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27CAD9E6" w14:textId="77777777">
            <w:pPr>
              <w:pStyle w:val="Tab1MiddleColGras"/>
              <w:rPr>
                <w:lang w:val="fr-FR"/>
              </w:rPr>
            </w:pPr>
            <w:r>
              <w:rPr>
                <w:lang w:val="fr-FR"/>
              </w:rPr>
              <w:t>1 439 500 465,73</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2C160D12" w14:textId="77777777">
            <w:pPr>
              <w:pStyle w:val="Tab1LastColGras"/>
              <w:rPr>
                <w:lang w:val="fr-FR"/>
              </w:rPr>
            </w:pPr>
            <w:r>
              <w:rPr>
                <w:lang w:val="fr-FR"/>
              </w:rPr>
              <w:t>99,73</w:t>
            </w:r>
          </w:p>
        </w:tc>
      </w:tr>
      <w:tr w14:paraId="12682EAF"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52F47421" w14:textId="77777777">
            <w:pPr>
              <w:pStyle w:val="Tab1FirstColGras"/>
              <w:rPr>
                <w:lang w:val="fr-FR"/>
              </w:rPr>
            </w:pPr>
            <w:r>
              <w:rPr>
                <w:lang w:val="fr-FR"/>
              </w:rPr>
              <w:t>Assurance</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0717FF0B"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3E9FEF6F"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18B15622" w14:textId="77777777">
            <w:pPr>
              <w:pStyle w:val="Tab1MiddleColGras"/>
              <w:rPr>
                <w:lang w:val="fr-FR"/>
              </w:rPr>
            </w:pPr>
            <w:r>
              <w:rPr>
                <w:lang w:val="fr-FR"/>
              </w:rPr>
              <w:t>193 494 041,00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64223E6" w14:textId="77777777">
            <w:pPr>
              <w:pStyle w:val="Tab1LastColGras"/>
              <w:rPr>
                <w:lang w:val="fr-FR"/>
              </w:rPr>
            </w:pPr>
            <w:r>
              <w:rPr>
                <w:lang w:val="fr-FR"/>
              </w:rPr>
              <w:t>13,41</w:t>
            </w:r>
          </w:p>
        </w:tc>
      </w:tr>
      <w:tr w14:paraId="73F8E313"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41D3BA47" w14:textId="77777777">
            <w:pPr>
              <w:pStyle w:val="Tab3FirstColNonGras"/>
              <w:rPr>
                <w:lang w:val="fr-FR"/>
              </w:rPr>
            </w:pPr>
            <w:r>
              <w:rPr>
                <w:lang w:val="fr-FR"/>
              </w:rPr>
              <w:t>ALLIANZ SE-REG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29E134D"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35576530" w14:textId="77777777">
            <w:pPr>
              <w:pStyle w:val="Tab3MiddleColNonGras"/>
              <w:rPr>
                <w:lang w:val="fr-FR"/>
              </w:rPr>
            </w:pPr>
            <w:r>
              <w:rPr>
                <w:lang w:val="fr-FR"/>
              </w:rPr>
              <w:t>332 962</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74D1B1C9" w14:textId="77777777">
            <w:pPr>
              <w:pStyle w:val="Tab3MiddleColNonGras"/>
              <w:rPr>
                <w:lang w:val="fr-FR"/>
              </w:rPr>
            </w:pPr>
            <w:r>
              <w:rPr>
                <w:lang w:val="fr-FR"/>
              </w:rPr>
              <w:t>119 000 618,80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2B9E5392" w14:textId="77777777">
            <w:pPr>
              <w:pStyle w:val="Tab3LastColNonGras"/>
              <w:rPr>
                <w:lang w:val="fr-FR"/>
              </w:rPr>
            </w:pPr>
            <w:r>
              <w:rPr>
                <w:lang w:val="fr-FR"/>
              </w:rPr>
              <w:t>8,25</w:t>
            </w:r>
          </w:p>
        </w:tc>
      </w:tr>
      <w:tr w14:paraId="77AA4C27"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2E2C4458" w14:textId="77777777">
            <w:pPr>
              <w:pStyle w:val="Tab3FirstColNonGras"/>
              <w:rPr>
                <w:lang w:val="fr-FR"/>
              </w:rPr>
            </w:pPr>
            <w:r>
              <w:rPr>
                <w:lang w:val="fr-FR"/>
              </w:rPr>
              <w:t>HANNOVER RUECK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346A1EF"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77BF2FFA" w14:textId="77777777">
            <w:pPr>
              <w:pStyle w:val="Tab3MiddleColNonGras"/>
              <w:rPr>
                <w:lang w:val="fr-FR"/>
              </w:rPr>
            </w:pPr>
            <w:r>
              <w:rPr>
                <w:lang w:val="fr-FR"/>
              </w:rPr>
              <w:t>51 762</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7CA08839" w14:textId="77777777">
            <w:pPr>
              <w:pStyle w:val="Tab3MiddleColNonGras"/>
              <w:rPr>
                <w:lang w:val="fr-FR"/>
              </w:rPr>
            </w:pPr>
            <w:r>
              <w:rPr>
                <w:lang w:val="fr-FR"/>
              </w:rPr>
              <w:t>13 282 129,20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3596DD08" w14:textId="77777777">
            <w:pPr>
              <w:pStyle w:val="Tab3LastColNonGras"/>
              <w:rPr>
                <w:lang w:val="fr-FR"/>
              </w:rPr>
            </w:pPr>
            <w:r>
              <w:rPr>
                <w:lang w:val="fr-FR"/>
              </w:rPr>
              <w:t>0,92</w:t>
            </w:r>
          </w:p>
        </w:tc>
      </w:tr>
      <w:tr w14:paraId="043D32DF"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5B38629C" w14:textId="77777777">
            <w:pPr>
              <w:pStyle w:val="Tab3FirstColNonGras"/>
              <w:rPr>
                <w:lang w:val="fr-FR"/>
              </w:rPr>
            </w:pPr>
            <w:r>
              <w:rPr>
                <w:lang w:val="fr-FR"/>
              </w:rPr>
              <w:t>MUENCHENER RUECKVERSICHERUNG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1D2BF0FC"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39C8C61E" w14:textId="77777777">
            <w:pPr>
              <w:pStyle w:val="Tab3MiddleColNonGras"/>
              <w:rPr>
                <w:lang w:val="fr-FR"/>
              </w:rPr>
            </w:pPr>
            <w:r>
              <w:rPr>
                <w:lang w:val="fr-FR"/>
              </w:rPr>
              <w:t>112 645</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66654D2E" w14:textId="77777777">
            <w:pPr>
              <w:pStyle w:val="Tab3MiddleColNonGras"/>
              <w:rPr>
                <w:lang w:val="fr-FR"/>
              </w:rPr>
            </w:pPr>
            <w:r>
              <w:rPr>
                <w:lang w:val="fr-FR"/>
              </w:rPr>
              <w:t>61 211 293,00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574EC735" w14:textId="77777777">
            <w:pPr>
              <w:pStyle w:val="Tab3LastColNonGras"/>
              <w:rPr>
                <w:lang w:val="fr-FR"/>
              </w:rPr>
            </w:pPr>
            <w:r>
              <w:rPr>
                <w:lang w:val="fr-FR"/>
              </w:rPr>
              <w:t>4,24</w:t>
            </w:r>
          </w:p>
        </w:tc>
      </w:tr>
      <w:tr w14:paraId="7158CBC5"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3AD536BB" w14:textId="77777777">
            <w:pPr>
              <w:pStyle w:val="Tab1FirstColGras"/>
              <w:rPr>
                <w:lang w:val="fr-FR"/>
              </w:rPr>
            </w:pPr>
            <w:r>
              <w:rPr>
                <w:lang w:val="fr-FR"/>
              </w:rPr>
              <w:t>Automobiles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20A173BC"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6CE1B7EE"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2A5A0DFD" w14:textId="77777777">
            <w:pPr>
              <w:pStyle w:val="Tab1MiddleColGras"/>
              <w:rPr>
                <w:lang w:val="fr-FR"/>
              </w:rPr>
            </w:pPr>
            <w:r>
              <w:rPr>
                <w:lang w:val="fr-FR"/>
              </w:rPr>
              <w:t>91 283 960,64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5BD7655F" w14:textId="77777777">
            <w:pPr>
              <w:pStyle w:val="Tab1LastColGras"/>
              <w:rPr>
                <w:lang w:val="fr-FR"/>
              </w:rPr>
            </w:pPr>
            <w:r>
              <w:rPr>
                <w:lang w:val="fr-FR"/>
              </w:rPr>
              <w:t>6,32</w:t>
            </w:r>
          </w:p>
        </w:tc>
      </w:tr>
      <w:tr w14:paraId="10EF10B9"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768E31BC" w14:textId="77777777">
            <w:pPr>
              <w:pStyle w:val="Tab3FirstColNonGras"/>
              <w:rPr>
                <w:lang w:val="fr-FR"/>
              </w:rPr>
            </w:pPr>
            <w:r>
              <w:rPr>
                <w:lang w:val="fr-FR"/>
              </w:rPr>
              <w:t>BAYERISCHE MOTOREN WERKE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4816EC29"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326ECC45" w14:textId="77777777">
            <w:pPr>
              <w:pStyle w:val="Tab3MiddleColNonGras"/>
              <w:rPr>
                <w:lang w:val="fr-FR"/>
              </w:rPr>
            </w:pPr>
            <w:r>
              <w:rPr>
                <w:lang w:val="fr-FR"/>
              </w:rPr>
              <w:t>241 041</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5F9F31B4" w14:textId="77777777">
            <w:pPr>
              <w:pStyle w:val="Tab3MiddleColNonGras"/>
              <w:rPr>
                <w:lang w:val="fr-FR"/>
              </w:rPr>
            </w:pPr>
            <w:r>
              <w:rPr>
                <w:lang w:val="fr-FR"/>
              </w:rPr>
              <w:t>20 594 543,04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942C0E5" w14:textId="77777777">
            <w:pPr>
              <w:pStyle w:val="Tab3LastColNonGras"/>
              <w:rPr>
                <w:lang w:val="fr-FR"/>
              </w:rPr>
            </w:pPr>
            <w:r>
              <w:rPr>
                <w:lang w:val="fr-FR"/>
              </w:rPr>
              <w:t>1,43</w:t>
            </w:r>
          </w:p>
        </w:tc>
      </w:tr>
      <w:tr w14:paraId="53D88F88"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3E6142AD" w14:textId="77777777">
            <w:pPr>
              <w:pStyle w:val="Tab3FirstColNonGras"/>
              <w:rPr>
                <w:lang w:val="fr-FR"/>
              </w:rPr>
            </w:pPr>
            <w:r>
              <w:rPr>
                <w:lang w:val="fr-FR"/>
              </w:rPr>
              <w:t>DAIMLER TRUCK HOLDING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3447CCE7"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418C7C88" w14:textId="77777777">
            <w:pPr>
              <w:pStyle w:val="Tab3MiddleColNonGras"/>
              <w:rPr>
                <w:lang w:val="fr-FR"/>
              </w:rPr>
            </w:pPr>
            <w:r>
              <w:rPr>
                <w:lang w:val="fr-FR"/>
              </w:rPr>
              <w:t>477 869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4592333D" w14:textId="77777777">
            <w:pPr>
              <w:pStyle w:val="Tab3MiddleColNonGras"/>
              <w:rPr>
                <w:lang w:val="fr-FR"/>
              </w:rPr>
            </w:pPr>
            <w:r>
              <w:rPr>
                <w:lang w:val="fr-FR"/>
              </w:rPr>
              <w:t>16 734 972,38</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14C49017" w14:textId="77777777">
            <w:pPr>
              <w:pStyle w:val="Tab3LastColNonGras"/>
              <w:rPr>
                <w:lang w:val="fr-FR"/>
              </w:rPr>
            </w:pPr>
            <w:r>
              <w:rPr>
                <w:lang w:val="fr-FR"/>
              </w:rPr>
              <w:t>1,16</w:t>
            </w:r>
          </w:p>
        </w:tc>
      </w:tr>
      <w:tr w14:paraId="182A0F07"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rsidRPr="00FC4E1B" w14:paraId="360731B1" w14:textId="77777777">
            <w:pPr>
              <w:pStyle w:val="Tab3FirstColNonGras"/>
              <w:rPr>
                <w:lang w:val="en-US"/>
              </w:rPr>
            </w:pPr>
            <w:r w:rsidRPr="00FC4E1B">
              <w:rPr>
                <w:lang w:val="en-US"/>
              </w:rPr>
              <w:t>MERCEDES BENZ GROUP AG REGISTERED SHARES</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4D0A329C"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1B446650" w14:textId="77777777">
            <w:pPr>
              <w:pStyle w:val="Tab3MiddleColNonGras"/>
              <w:rPr>
                <w:lang w:val="fr-FR"/>
              </w:rPr>
            </w:pPr>
            <w:r>
              <w:rPr>
                <w:lang w:val="fr-FR"/>
              </w:rPr>
              <w:t>620 686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2A15C429" w14:textId="77777777">
            <w:pPr>
              <w:pStyle w:val="Tab3MiddleColNonGras"/>
              <w:rPr>
                <w:lang w:val="fr-FR"/>
              </w:rPr>
            </w:pPr>
            <w:r>
              <w:rPr>
                <w:lang w:val="fr-FR"/>
              </w:rPr>
              <w:t>33 188 080,42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20131C1C" w14:textId="77777777">
            <w:pPr>
              <w:pStyle w:val="Tab3LastColNonGras"/>
              <w:rPr>
                <w:lang w:val="fr-FR"/>
              </w:rPr>
            </w:pPr>
            <w:r>
              <w:rPr>
                <w:lang w:val="fr-FR"/>
              </w:rPr>
              <w:t>2,29</w:t>
            </w:r>
          </w:p>
        </w:tc>
      </w:tr>
      <w:tr w14:paraId="55AD5C20"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208F4381" w14:textId="77777777">
            <w:pPr>
              <w:pStyle w:val="Tab3FirstColNonGras"/>
              <w:rPr>
                <w:lang w:val="fr-FR"/>
              </w:rPr>
            </w:pPr>
            <w:r>
              <w:rPr>
                <w:lang w:val="fr-FR"/>
              </w:rPr>
              <w:t>PORSCHE AUTOMOBIL HLDG-PRF</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331D7C0A"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0D2C4CC0" w14:textId="77777777">
            <w:pPr>
              <w:pStyle w:val="Tab3MiddleColNonGras"/>
              <w:rPr>
                <w:lang w:val="fr-FR"/>
              </w:rPr>
            </w:pPr>
            <w:r>
              <w:rPr>
                <w:lang w:val="fr-FR"/>
              </w:rPr>
              <w:t>132 028</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77890F4E" w14:textId="77777777">
            <w:pPr>
              <w:pStyle w:val="Tab3MiddleColNonGras"/>
              <w:rPr>
                <w:lang w:val="fr-FR"/>
              </w:rPr>
            </w:pPr>
            <w:r>
              <w:rPr>
                <w:lang w:val="fr-FR"/>
              </w:rPr>
              <w:t>4 416 336,60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01D0DF5" w14:textId="77777777">
            <w:pPr>
              <w:pStyle w:val="Tab3LastColNonGras"/>
              <w:rPr>
                <w:lang w:val="fr-FR"/>
              </w:rPr>
            </w:pPr>
            <w:r>
              <w:rPr>
                <w:lang w:val="fr-FR"/>
              </w:rPr>
              <w:t>0,31</w:t>
            </w:r>
          </w:p>
        </w:tc>
      </w:tr>
      <w:tr w14:paraId="14509E20"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76B41595" w14:textId="77777777">
            <w:pPr>
              <w:pStyle w:val="Tab3FirstColNonGras"/>
              <w:rPr>
                <w:lang w:val="fr-FR"/>
              </w:rPr>
            </w:pPr>
            <w:r>
              <w:rPr>
                <w:lang w:val="fr-FR"/>
              </w:rPr>
              <w:t>VOLKSWAGEN AG-PREF</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5ACECC9"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0604DE5F" w14:textId="77777777">
            <w:pPr>
              <w:pStyle w:val="Tab3MiddleColNonGras"/>
              <w:rPr>
                <w:lang w:val="fr-FR"/>
              </w:rPr>
            </w:pPr>
            <w:r>
              <w:rPr>
                <w:lang w:val="fr-FR"/>
              </w:rPr>
              <w:t>177 795</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03D3A607" w14:textId="77777777">
            <w:pPr>
              <w:pStyle w:val="Tab3MiddleColNonGras"/>
              <w:rPr>
                <w:lang w:val="fr-FR"/>
              </w:rPr>
            </w:pPr>
            <w:r>
              <w:rPr>
                <w:lang w:val="fr-FR"/>
              </w:rPr>
              <w:t>16 350 028,20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99500E7" w14:textId="77777777">
            <w:pPr>
              <w:pStyle w:val="Tab3LastColNonGras"/>
              <w:rPr>
                <w:lang w:val="fr-FR"/>
              </w:rPr>
            </w:pPr>
            <w:r>
              <w:rPr>
                <w:lang w:val="fr-FR"/>
              </w:rPr>
              <w:t>1,13</w:t>
            </w:r>
          </w:p>
        </w:tc>
      </w:tr>
      <w:tr w14:paraId="0592F97B"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73CEDCEE" w14:textId="77777777">
            <w:pPr>
              <w:pStyle w:val="Tab1FirstColGras"/>
              <w:rPr>
                <w:lang w:val="fr-FR"/>
              </w:rPr>
            </w:pPr>
            <w:r>
              <w:rPr>
                <w:lang w:val="fr-FR"/>
              </w:rPr>
              <w:t>Banques commerciales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61FE9636"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7ED58A47"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6126BEE0" w14:textId="77777777">
            <w:pPr>
              <w:pStyle w:val="Tab1MiddleColGras"/>
              <w:rPr>
                <w:lang w:val="fr-FR"/>
              </w:rPr>
            </w:pPr>
            <w:r>
              <w:rPr>
                <w:lang w:val="fr-FR"/>
              </w:rPr>
              <w:t>69 415 563,78</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26758599" w14:textId="77777777">
            <w:pPr>
              <w:pStyle w:val="Tab1LastColGras"/>
              <w:rPr>
                <w:lang w:val="fr-FR"/>
              </w:rPr>
            </w:pPr>
            <w:r>
              <w:rPr>
                <w:lang w:val="fr-FR"/>
              </w:rPr>
              <w:t>4,81</w:t>
            </w:r>
          </w:p>
        </w:tc>
      </w:tr>
      <w:tr w14:paraId="6AAA2B00"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72798E51" w14:textId="77777777">
            <w:pPr>
              <w:pStyle w:val="Tab3FirstColNonGras"/>
              <w:rPr>
                <w:lang w:val="fr-FR"/>
              </w:rPr>
            </w:pPr>
            <w:r>
              <w:rPr>
                <w:lang w:val="fr-FR"/>
              </w:rPr>
              <w:t>COMMERZBANK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3C55A0D4"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3C07B1F8" w14:textId="77777777">
            <w:pPr>
              <w:pStyle w:val="Tab3MiddleColNonGras"/>
              <w:rPr>
                <w:lang w:val="fr-FR"/>
              </w:rPr>
            </w:pPr>
            <w:r>
              <w:rPr>
                <w:lang w:val="fr-FR"/>
              </w:rPr>
              <w:t>595 347</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0E433F7A" w14:textId="77777777">
            <w:pPr>
              <w:pStyle w:val="Tab3MiddleColNonGras"/>
              <w:rPr>
                <w:lang w:val="fr-FR"/>
              </w:rPr>
            </w:pPr>
            <w:r>
              <w:rPr>
                <w:lang w:val="fr-FR"/>
              </w:rPr>
              <w:t>19 104 685,23</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44E6F0A1" w14:textId="77777777">
            <w:pPr>
              <w:pStyle w:val="Tab3LastColNonGras"/>
              <w:rPr>
                <w:lang w:val="fr-FR"/>
              </w:rPr>
            </w:pPr>
            <w:r>
              <w:rPr>
                <w:lang w:val="fr-FR"/>
              </w:rPr>
              <w:t>1,32</w:t>
            </w:r>
          </w:p>
        </w:tc>
      </w:tr>
      <w:tr w14:paraId="1A342BD7"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1D408907" w14:textId="77777777">
            <w:pPr>
              <w:pStyle w:val="Tab3FirstColNonGras"/>
              <w:rPr>
                <w:lang w:val="fr-FR"/>
              </w:rPr>
            </w:pPr>
            <w:r>
              <w:rPr>
                <w:lang w:val="fr-FR"/>
              </w:rPr>
              <w:t>DEUTSCHE BANK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4FD585D8"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4D7C8111" w14:textId="77777777">
            <w:pPr>
              <w:pStyle w:val="Tab3MiddleColNonGras"/>
              <w:rPr>
                <w:lang w:val="fr-FR"/>
              </w:rPr>
            </w:pPr>
            <w:r>
              <w:rPr>
                <w:lang w:val="fr-FR"/>
              </w:rPr>
              <w:t>1 679 829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3C703B99" w14:textId="77777777">
            <w:pPr>
              <w:pStyle w:val="Tab3MiddleColNonGras"/>
              <w:rPr>
                <w:lang w:val="fr-FR"/>
              </w:rPr>
            </w:pPr>
            <w:r>
              <w:rPr>
                <w:lang w:val="fr-FR"/>
              </w:rPr>
              <w:t>50 310 878,55</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38AB2EEE" w14:textId="77777777">
            <w:pPr>
              <w:pStyle w:val="Tab3LastColNonGras"/>
              <w:rPr>
                <w:lang w:val="fr-FR"/>
              </w:rPr>
            </w:pPr>
            <w:r>
              <w:rPr>
                <w:lang w:val="fr-FR"/>
              </w:rPr>
              <w:t>3,49</w:t>
            </w:r>
          </w:p>
        </w:tc>
      </w:tr>
      <w:tr w14:paraId="05A76BF5"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5E82A69A" w14:textId="77777777">
            <w:pPr>
              <w:pStyle w:val="Tab1FirstColGras"/>
              <w:rPr>
                <w:lang w:val="fr-FR"/>
              </w:rPr>
            </w:pPr>
            <w:r>
              <w:rPr>
                <w:lang w:val="fr-FR"/>
              </w:rPr>
              <w:t>Composants automobiles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553E576F"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53AD0FF8"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314A8459" w14:textId="77777777">
            <w:pPr>
              <w:pStyle w:val="Tab1MiddleColGras"/>
              <w:rPr>
                <w:lang w:val="fr-FR"/>
              </w:rPr>
            </w:pPr>
            <w:r>
              <w:rPr>
                <w:lang w:val="fr-FR"/>
              </w:rPr>
              <w:t>5 226 062,76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12C4095A" w14:textId="77777777">
            <w:pPr>
              <w:pStyle w:val="Tab1LastColGras"/>
              <w:rPr>
                <w:lang w:val="fr-FR"/>
              </w:rPr>
            </w:pPr>
            <w:r>
              <w:rPr>
                <w:lang w:val="fr-FR"/>
              </w:rPr>
              <w:t>0,36</w:t>
            </w:r>
          </w:p>
        </w:tc>
      </w:tr>
      <w:tr w14:paraId="53B5E2FA"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02E55A91" w14:textId="77777777">
            <w:pPr>
              <w:pStyle w:val="Tab3FirstColNonGras"/>
              <w:rPr>
                <w:lang w:val="fr-FR"/>
              </w:rPr>
            </w:pPr>
            <w:r>
              <w:rPr>
                <w:lang w:val="fr-FR"/>
              </w:rPr>
              <w:t>CONTINENTAL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33D027DF"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53965C85" w14:textId="77777777">
            <w:pPr>
              <w:pStyle w:val="Tab3MiddleColNonGras"/>
              <w:rPr>
                <w:lang w:val="fr-FR"/>
              </w:rPr>
            </w:pPr>
            <w:r>
              <w:rPr>
                <w:lang w:val="fr-FR"/>
              </w:rPr>
              <w:t>93 123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4A68483C" w14:textId="77777777">
            <w:pPr>
              <w:pStyle w:val="Tab3MiddleColNonGras"/>
              <w:rPr>
                <w:lang w:val="fr-FR"/>
              </w:rPr>
            </w:pPr>
            <w:r>
              <w:rPr>
                <w:lang w:val="fr-FR"/>
              </w:rPr>
              <w:t>5 226 062,76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1DA8118C" w14:textId="77777777">
            <w:pPr>
              <w:pStyle w:val="Tab3LastColNonGras"/>
              <w:rPr>
                <w:lang w:val="fr-FR"/>
              </w:rPr>
            </w:pPr>
            <w:r>
              <w:rPr>
                <w:lang w:val="fr-FR"/>
              </w:rPr>
              <w:t>0,36</w:t>
            </w:r>
          </w:p>
        </w:tc>
      </w:tr>
      <w:tr w14:paraId="20BDE367"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03D176BA" w14:textId="77777777">
            <w:pPr>
              <w:pStyle w:val="Tab1FirstColGras"/>
              <w:rPr>
                <w:lang w:val="fr-FR"/>
              </w:rPr>
            </w:pPr>
            <w:r>
              <w:rPr>
                <w:lang w:val="fr-FR"/>
              </w:rPr>
              <w:t>Conglomérats industriels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15C4723F"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2C5FA8F7"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6CE1C98B" w14:textId="77777777">
            <w:pPr>
              <w:pStyle w:val="Tab1MiddleColGras"/>
              <w:rPr>
                <w:lang w:val="fr-FR"/>
              </w:rPr>
            </w:pPr>
            <w:r>
              <w:rPr>
                <w:lang w:val="fr-FR"/>
              </w:rPr>
              <w:t>227 325 571,20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2CFDD415" w14:textId="77777777">
            <w:pPr>
              <w:pStyle w:val="Tab1LastColGras"/>
              <w:rPr>
                <w:lang w:val="fr-FR"/>
              </w:rPr>
            </w:pPr>
            <w:r>
              <w:rPr>
                <w:lang w:val="fr-FR"/>
              </w:rPr>
              <w:t>15,75</w:t>
            </w:r>
          </w:p>
        </w:tc>
      </w:tr>
      <w:tr w14:paraId="67D99CDB"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2FC99B9E" w14:textId="77777777">
            <w:pPr>
              <w:pStyle w:val="Tab3FirstColNonGras"/>
              <w:rPr>
                <w:lang w:val="fr-FR"/>
              </w:rPr>
            </w:pPr>
            <w:r>
              <w:rPr>
                <w:lang w:val="fr-FR"/>
              </w:rPr>
              <w:t>RHEINMETALL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6463D4E3"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64EAF628" w14:textId="77777777">
            <w:pPr>
              <w:pStyle w:val="Tab3MiddleColNonGras"/>
              <w:rPr>
                <w:lang w:val="fr-FR"/>
              </w:rPr>
            </w:pPr>
            <w:r>
              <w:rPr>
                <w:lang w:val="fr-FR"/>
              </w:rPr>
              <w:t>39 664</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24F259BD" w14:textId="77777777">
            <w:pPr>
              <w:pStyle w:val="Tab3MiddleColNonGras"/>
              <w:rPr>
                <w:lang w:val="fr-FR"/>
              </w:rPr>
            </w:pPr>
            <w:r>
              <w:rPr>
                <w:lang w:val="fr-FR"/>
              </w:rPr>
              <w:t>78 713 208,00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0696F25" w14:textId="77777777">
            <w:pPr>
              <w:pStyle w:val="Tab3LastColNonGras"/>
              <w:rPr>
                <w:lang w:val="fr-FR"/>
              </w:rPr>
            </w:pPr>
            <w:r>
              <w:rPr>
                <w:lang w:val="fr-FR"/>
              </w:rPr>
              <w:t>5,45</w:t>
            </w:r>
          </w:p>
        </w:tc>
      </w:tr>
      <w:tr w14:paraId="542F5597"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2263632A" w14:textId="77777777">
            <w:pPr>
              <w:pStyle w:val="Tab3FirstColNonGras"/>
              <w:rPr>
                <w:lang w:val="fr-FR"/>
              </w:rPr>
            </w:pPr>
            <w:r>
              <w:rPr>
                <w:lang w:val="fr-FR"/>
              </w:rPr>
              <w:t>SIEMENS AG-REG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59E00FCF"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03CB51F8" w14:textId="77777777">
            <w:pPr>
              <w:pStyle w:val="Tab3MiddleColNonGras"/>
              <w:rPr>
                <w:lang w:val="fr-FR"/>
              </w:rPr>
            </w:pPr>
            <w:r>
              <w:rPr>
                <w:lang w:val="fr-FR"/>
              </w:rPr>
              <w:t>648 396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2A143B70" w14:textId="77777777">
            <w:pPr>
              <w:pStyle w:val="Tab3MiddleColNonGras"/>
              <w:rPr>
                <w:lang w:val="fr-FR"/>
              </w:rPr>
            </w:pPr>
            <w:r>
              <w:rPr>
                <w:lang w:val="fr-FR"/>
              </w:rPr>
              <w:t>148 612 363,20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538EED5" w14:textId="77777777">
            <w:pPr>
              <w:pStyle w:val="Tab3LastColNonGras"/>
              <w:rPr>
                <w:lang w:val="fr-FR"/>
              </w:rPr>
            </w:pPr>
            <w:r>
              <w:rPr>
                <w:lang w:val="fr-FR"/>
              </w:rPr>
              <w:t>10,30</w:t>
            </w:r>
          </w:p>
        </w:tc>
      </w:tr>
      <w:tr w14:paraId="652D8715"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36F3777E" w14:textId="77777777">
            <w:pPr>
              <w:pStyle w:val="Tab1FirstColGras"/>
              <w:rPr>
                <w:lang w:val="fr-FR"/>
              </w:rPr>
            </w:pPr>
            <w:r>
              <w:rPr>
                <w:lang w:val="fr-FR"/>
              </w:rPr>
              <w:t>Courrier, fret aérien et logistique</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353BFD5B"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59736B11"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3BDF514E" w14:textId="77777777">
            <w:pPr>
              <w:pStyle w:val="Tab1MiddleColGras"/>
              <w:rPr>
                <w:lang w:val="fr-FR"/>
              </w:rPr>
            </w:pPr>
            <w:r>
              <w:rPr>
                <w:lang w:val="fr-FR"/>
              </w:rPr>
              <w:t>30 191 248,22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13EE6EB" w14:textId="77777777">
            <w:pPr>
              <w:pStyle w:val="Tab1LastColGras"/>
              <w:rPr>
                <w:lang w:val="fr-FR"/>
              </w:rPr>
            </w:pPr>
            <w:r>
              <w:rPr>
                <w:lang w:val="fr-FR"/>
              </w:rPr>
              <w:t>2,09</w:t>
            </w:r>
          </w:p>
        </w:tc>
      </w:tr>
      <w:tr w14:paraId="03B87A3F"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1EA415EF" w14:textId="77777777">
            <w:pPr>
              <w:pStyle w:val="Tab3FirstColNonGras"/>
              <w:rPr>
                <w:lang w:val="fr-FR"/>
              </w:rPr>
            </w:pPr>
            <w:r>
              <w:rPr>
                <w:lang w:val="fr-FR"/>
              </w:rPr>
              <w:t>DEUTSCHE POST AG NAMEN</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17EA46F2"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11B07295" w14:textId="77777777">
            <w:pPr>
              <w:pStyle w:val="Tab3MiddleColNonGras"/>
              <w:rPr>
                <w:lang w:val="fr-FR"/>
              </w:rPr>
            </w:pPr>
            <w:r>
              <w:rPr>
                <w:lang w:val="fr-FR"/>
              </w:rPr>
              <w:t>795 763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3928683D" w14:textId="77777777">
            <w:pPr>
              <w:pStyle w:val="Tab3MiddleColNonGras"/>
              <w:rPr>
                <w:lang w:val="fr-FR"/>
              </w:rPr>
            </w:pPr>
            <w:r>
              <w:rPr>
                <w:lang w:val="fr-FR"/>
              </w:rPr>
              <w:t>30 191 248,22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5E33C925" w14:textId="77777777">
            <w:pPr>
              <w:pStyle w:val="Tab3LastColNonGras"/>
              <w:rPr>
                <w:lang w:val="fr-FR"/>
              </w:rPr>
            </w:pPr>
            <w:r>
              <w:rPr>
                <w:lang w:val="fr-FR"/>
              </w:rPr>
              <w:t>2,09</w:t>
            </w:r>
          </w:p>
        </w:tc>
      </w:tr>
      <w:tr w14:paraId="5EDBCA2D"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57366248" w14:textId="77777777">
            <w:pPr>
              <w:pStyle w:val="Tab1FirstColGras"/>
              <w:rPr>
                <w:lang w:val="fr-FR"/>
              </w:rPr>
            </w:pPr>
            <w:r>
              <w:rPr>
                <w:lang w:val="fr-FR"/>
              </w:rPr>
              <w:t>Equipements et fournitures médicaux</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5C65421D"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33A64A32"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0D793D14" w14:textId="77777777">
            <w:pPr>
              <w:pStyle w:val="Tab1MiddleColGras"/>
              <w:rPr>
                <w:lang w:val="fr-FR"/>
              </w:rPr>
            </w:pPr>
            <w:r>
              <w:rPr>
                <w:lang w:val="fr-FR"/>
              </w:rPr>
              <w:t>12 926 235,66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F28E4BB" w14:textId="77777777">
            <w:pPr>
              <w:pStyle w:val="Tab1LastColGras"/>
              <w:rPr>
                <w:lang w:val="fr-FR"/>
              </w:rPr>
            </w:pPr>
            <w:r>
              <w:rPr>
                <w:lang w:val="fr-FR"/>
              </w:rPr>
              <w:t>0,90</w:t>
            </w:r>
          </w:p>
        </w:tc>
      </w:tr>
      <w:tr w14:paraId="713F6A93"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30E7FE16" w14:textId="77777777">
            <w:pPr>
              <w:pStyle w:val="Tab3FirstColNonGras"/>
              <w:rPr>
                <w:lang w:val="fr-FR"/>
              </w:rPr>
            </w:pPr>
            <w:r>
              <w:rPr>
                <w:lang w:val="fr-FR"/>
              </w:rPr>
              <w:t xml:space="preserve">SIEMENS </w:t>
            </w:r>
            <w:r>
              <w:rPr>
                <w:lang w:val="fr-FR"/>
              </w:rPr>
              <w:t>HEALTHINEERS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4F0B4E62"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7FCAEEDF" w14:textId="77777777">
            <w:pPr>
              <w:pStyle w:val="Tab3MiddleColNonGras"/>
              <w:rPr>
                <w:lang w:val="fr-FR"/>
              </w:rPr>
            </w:pPr>
            <w:r>
              <w:rPr>
                <w:lang w:val="fr-FR"/>
              </w:rPr>
              <w:t>280 883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273AE915" w14:textId="77777777">
            <w:pPr>
              <w:pStyle w:val="Tab3MiddleColNonGras"/>
              <w:rPr>
                <w:lang w:val="fr-FR"/>
              </w:rPr>
            </w:pPr>
            <w:r>
              <w:rPr>
                <w:lang w:val="fr-FR"/>
              </w:rPr>
              <w:t>12 926 235,66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1A0C9F13" w14:textId="77777777">
            <w:pPr>
              <w:pStyle w:val="Tab3LastColNonGras"/>
              <w:rPr>
                <w:lang w:val="fr-FR"/>
              </w:rPr>
            </w:pPr>
            <w:r>
              <w:rPr>
                <w:lang w:val="fr-FR"/>
              </w:rPr>
              <w:t>0,90</w:t>
            </w:r>
          </w:p>
        </w:tc>
      </w:tr>
      <w:tr w14:paraId="41F2E828"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28E87EF7" w14:textId="77777777">
            <w:pPr>
              <w:pStyle w:val="Tab1FirstColGras"/>
              <w:rPr>
                <w:lang w:val="fr-FR"/>
              </w:rPr>
            </w:pPr>
            <w:r>
              <w:rPr>
                <w:lang w:val="fr-FR"/>
              </w:rPr>
              <w:t>Gestion immobilière et développement</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7A5BA36B"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289929F9"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16EBF0BA" w14:textId="77777777">
            <w:pPr>
              <w:pStyle w:val="Tab1MiddleColGras"/>
              <w:rPr>
                <w:lang w:val="fr-FR"/>
              </w:rPr>
            </w:pPr>
            <w:r>
              <w:rPr>
                <w:lang w:val="fr-FR"/>
              </w:rPr>
              <w:t>16 354 375,20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47EDD0B" w14:textId="77777777">
            <w:pPr>
              <w:pStyle w:val="Tab1LastColGras"/>
              <w:rPr>
                <w:lang w:val="fr-FR"/>
              </w:rPr>
            </w:pPr>
            <w:r>
              <w:rPr>
                <w:lang w:val="fr-FR"/>
              </w:rPr>
              <w:t>1,13</w:t>
            </w:r>
          </w:p>
        </w:tc>
      </w:tr>
      <w:tr w14:paraId="6D72F280"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1EC1156F" w14:textId="77777777">
            <w:pPr>
              <w:pStyle w:val="Tab3FirstColNonGras"/>
              <w:rPr>
                <w:lang w:val="fr-FR"/>
              </w:rPr>
            </w:pPr>
            <w:r>
              <w:rPr>
                <w:lang w:val="fr-FR"/>
              </w:rPr>
              <w:t>VONOVIA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0600110"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2E15B66E" w14:textId="77777777">
            <w:pPr>
              <w:pStyle w:val="Tab3MiddleColNonGras"/>
              <w:rPr>
                <w:lang w:val="fr-FR"/>
              </w:rPr>
            </w:pPr>
            <w:r>
              <w:rPr>
                <w:lang w:val="fr-FR"/>
              </w:rPr>
              <w:t>615 984</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120457EE" w14:textId="77777777">
            <w:pPr>
              <w:pStyle w:val="Tab3MiddleColNonGras"/>
              <w:rPr>
                <w:lang w:val="fr-FR"/>
              </w:rPr>
            </w:pPr>
            <w:r>
              <w:rPr>
                <w:lang w:val="fr-FR"/>
              </w:rPr>
              <w:t>16 354 375,20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4BAE0141" w14:textId="77777777">
            <w:pPr>
              <w:pStyle w:val="Tab3LastColNonGras"/>
              <w:rPr>
                <w:lang w:val="fr-FR"/>
              </w:rPr>
            </w:pPr>
            <w:r>
              <w:rPr>
                <w:lang w:val="fr-FR"/>
              </w:rPr>
              <w:t>1,13</w:t>
            </w:r>
          </w:p>
        </w:tc>
      </w:tr>
      <w:tr w14:paraId="361FF3C3"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6DCE1B2C" w14:textId="77777777">
            <w:pPr>
              <w:pStyle w:val="Tab1FirstColGras"/>
              <w:rPr>
                <w:lang w:val="fr-FR"/>
              </w:rPr>
            </w:pPr>
            <w:r>
              <w:rPr>
                <w:lang w:val="fr-FR"/>
              </w:rPr>
              <w:t>Industrie aérospatiale et défense</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16F55ECC"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5E427CAB"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37B58DAE" w14:textId="77777777">
            <w:pPr>
              <w:pStyle w:val="Tab1MiddleColGras"/>
              <w:rPr>
                <w:lang w:val="fr-FR"/>
              </w:rPr>
            </w:pPr>
            <w:r>
              <w:rPr>
                <w:lang w:val="fr-FR"/>
              </w:rPr>
              <w:t>118 273 255,62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4B0912B8" w14:textId="77777777">
            <w:pPr>
              <w:pStyle w:val="Tab1LastColGras"/>
              <w:rPr>
                <w:lang w:val="fr-FR"/>
              </w:rPr>
            </w:pPr>
            <w:r>
              <w:rPr>
                <w:lang w:val="fr-FR"/>
              </w:rPr>
              <w:t>8,19</w:t>
            </w:r>
          </w:p>
        </w:tc>
      </w:tr>
      <w:tr w14:paraId="089305C0"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02D74E4B" w14:textId="77777777">
            <w:pPr>
              <w:pStyle w:val="Tab3FirstColNonGras"/>
              <w:rPr>
                <w:lang w:val="fr-FR"/>
              </w:rPr>
            </w:pPr>
            <w:r>
              <w:rPr>
                <w:lang w:val="fr-FR"/>
              </w:rPr>
              <w:t>AIRBUS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18E34D8B"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63228D1C" w14:textId="77777777">
            <w:pPr>
              <w:pStyle w:val="Tab3MiddleColNonGras"/>
              <w:rPr>
                <w:lang w:val="fr-FR"/>
              </w:rPr>
            </w:pPr>
            <w:r>
              <w:rPr>
                <w:lang w:val="fr-FR"/>
              </w:rPr>
              <w:t>507 357</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3F8C642E" w14:textId="77777777">
            <w:pPr>
              <w:pStyle w:val="Tab3MiddleColNonGras"/>
              <w:rPr>
                <w:lang w:val="fr-FR"/>
              </w:rPr>
            </w:pPr>
            <w:r>
              <w:rPr>
                <w:lang w:val="fr-FR"/>
              </w:rPr>
              <w:t>100 131 977,52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7EC1FF7" w14:textId="77777777">
            <w:pPr>
              <w:pStyle w:val="Tab3LastColNonGras"/>
              <w:rPr>
                <w:lang w:val="fr-FR"/>
              </w:rPr>
            </w:pPr>
            <w:r>
              <w:rPr>
                <w:lang w:val="fr-FR"/>
              </w:rPr>
              <w:t>6,93</w:t>
            </w:r>
          </w:p>
        </w:tc>
      </w:tr>
      <w:tr w14:paraId="317D1F35"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0B504103" w14:textId="77777777">
            <w:pPr>
              <w:pStyle w:val="Tab3FirstColNonGras"/>
              <w:rPr>
                <w:lang w:val="fr-FR"/>
              </w:rPr>
            </w:pPr>
            <w:r>
              <w:rPr>
                <w:lang w:val="fr-FR"/>
              </w:rPr>
              <w:t>MTU AERO ENGINES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20DAD4A7"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061CC5DD" w14:textId="77777777">
            <w:pPr>
              <w:pStyle w:val="Tab3MiddleColNonGras"/>
              <w:rPr>
                <w:lang w:val="fr-FR"/>
              </w:rPr>
            </w:pPr>
            <w:r>
              <w:rPr>
                <w:lang w:val="fr-FR"/>
              </w:rPr>
              <w:t>46 409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18DF75CC" w14:textId="77777777">
            <w:pPr>
              <w:pStyle w:val="Tab3MiddleColNonGras"/>
              <w:rPr>
                <w:lang w:val="fr-FR"/>
              </w:rPr>
            </w:pPr>
            <w:r>
              <w:rPr>
                <w:lang w:val="fr-FR"/>
              </w:rPr>
              <w:t>18 141 278,10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4FB6C3AA" w14:textId="77777777">
            <w:pPr>
              <w:pStyle w:val="Tab3LastColNonGras"/>
              <w:rPr>
                <w:lang w:val="fr-FR"/>
              </w:rPr>
            </w:pPr>
            <w:r>
              <w:rPr>
                <w:lang w:val="fr-FR"/>
              </w:rPr>
              <w:t>1,26</w:t>
            </w:r>
          </w:p>
        </w:tc>
      </w:tr>
      <w:tr w14:paraId="2CD369DC"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282314EA" w14:textId="77777777">
            <w:pPr>
              <w:pStyle w:val="Tab1FirstColGras"/>
              <w:rPr>
                <w:lang w:val="fr-FR"/>
              </w:rPr>
            </w:pPr>
            <w:r>
              <w:rPr>
                <w:lang w:val="fr-FR"/>
              </w:rPr>
              <w:t>Logiciels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64E6149F"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69B1F9C4"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6BC7C485" w14:textId="77777777">
            <w:pPr>
              <w:pStyle w:val="Tab1MiddleColGras"/>
              <w:rPr>
                <w:lang w:val="fr-FR"/>
              </w:rPr>
            </w:pPr>
            <w:r>
              <w:rPr>
                <w:lang w:val="fr-FR"/>
              </w:rPr>
              <w:t>205 495 262,60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9CB06DE" w14:textId="77777777">
            <w:pPr>
              <w:pStyle w:val="Tab1LastColGras"/>
              <w:rPr>
                <w:lang w:val="fr-FR"/>
              </w:rPr>
            </w:pPr>
            <w:r>
              <w:rPr>
                <w:lang w:val="fr-FR"/>
              </w:rPr>
              <w:t>14,24</w:t>
            </w:r>
          </w:p>
        </w:tc>
      </w:tr>
      <w:tr w14:paraId="0B524D01"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4590F663" w14:textId="77777777">
            <w:pPr>
              <w:pStyle w:val="Tab3FirstColNonGras"/>
              <w:rPr>
                <w:lang w:val="fr-FR"/>
              </w:rPr>
            </w:pPr>
            <w:r>
              <w:rPr>
                <w:lang w:val="fr-FR"/>
              </w:rPr>
              <w:t>SAP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65490928"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3DF13187" w14:textId="77777777">
            <w:pPr>
              <w:pStyle w:val="Tab3MiddleColNonGras"/>
              <w:rPr>
                <w:lang w:val="fr-FR"/>
              </w:rPr>
            </w:pPr>
            <w:r>
              <w:rPr>
                <w:lang w:val="fr-FR"/>
              </w:rPr>
              <w:t>878 326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6905D465" w14:textId="77777777">
            <w:pPr>
              <w:pStyle w:val="Tab3MiddleColNonGras"/>
              <w:rPr>
                <w:lang w:val="fr-FR"/>
              </w:rPr>
            </w:pPr>
            <w:r>
              <w:rPr>
                <w:lang w:val="fr-FR"/>
              </w:rPr>
              <w:t>200 170 495,40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1FB2040E" w14:textId="77777777">
            <w:pPr>
              <w:pStyle w:val="Tab3LastColNonGras"/>
              <w:rPr>
                <w:lang w:val="fr-FR"/>
              </w:rPr>
            </w:pPr>
            <w:r>
              <w:rPr>
                <w:lang w:val="fr-FR"/>
              </w:rPr>
              <w:t>13,87</w:t>
            </w:r>
          </w:p>
        </w:tc>
      </w:tr>
      <w:tr w14:paraId="272A89EA"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6F60D084" w14:textId="77777777">
            <w:pPr>
              <w:pStyle w:val="Tab3FirstColNonGras"/>
              <w:rPr>
                <w:lang w:val="fr-FR"/>
              </w:rPr>
            </w:pPr>
            <w:r>
              <w:rPr>
                <w:lang w:val="fr-FR"/>
              </w:rPr>
              <w:t>ZALANDO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02C37C9"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6B650025" w14:textId="77777777">
            <w:pPr>
              <w:pStyle w:val="Tab3MiddleColNonGras"/>
              <w:rPr>
                <w:lang w:val="fr-FR"/>
              </w:rPr>
            </w:pPr>
            <w:r>
              <w:rPr>
                <w:lang w:val="fr-FR"/>
              </w:rPr>
              <w:t>204 720</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1CC37B76" w14:textId="77777777">
            <w:pPr>
              <w:pStyle w:val="Tab3MiddleColNonGras"/>
              <w:rPr>
                <w:lang w:val="fr-FR"/>
              </w:rPr>
            </w:pPr>
            <w:r>
              <w:rPr>
                <w:lang w:val="fr-FR"/>
              </w:rPr>
              <w:t>5 324 767,20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126426A0" w14:textId="77777777">
            <w:pPr>
              <w:pStyle w:val="Tab3LastColNonGras"/>
              <w:rPr>
                <w:lang w:val="fr-FR"/>
              </w:rPr>
            </w:pPr>
            <w:r>
              <w:rPr>
                <w:lang w:val="fr-FR"/>
              </w:rPr>
              <w:t>0,37</w:t>
            </w:r>
          </w:p>
        </w:tc>
      </w:tr>
      <w:tr w14:paraId="352A01AD"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25F99BEB" w14:textId="77777777">
            <w:pPr>
              <w:pStyle w:val="Tab1FirstColGras"/>
              <w:rPr>
                <w:lang w:val="fr-FR"/>
              </w:rPr>
            </w:pPr>
            <w:r>
              <w:rPr>
                <w:lang w:val="fr-FR"/>
              </w:rPr>
              <w:t>Machines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73DF4BE7"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586FCC56"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53FEDCFA" w14:textId="77777777">
            <w:pPr>
              <w:pStyle w:val="Tab1MiddleColGras"/>
              <w:rPr>
                <w:lang w:val="fr-FR"/>
              </w:rPr>
            </w:pPr>
            <w:r>
              <w:rPr>
                <w:lang w:val="fr-FR"/>
              </w:rPr>
              <w:t>68 879 503,26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3704593" w14:textId="77777777">
            <w:pPr>
              <w:pStyle w:val="Tab1LastColGras"/>
              <w:rPr>
                <w:lang w:val="fr-FR"/>
              </w:rPr>
            </w:pPr>
            <w:r>
              <w:rPr>
                <w:lang w:val="fr-FR"/>
              </w:rPr>
              <w:t>4,77</w:t>
            </w:r>
          </w:p>
        </w:tc>
      </w:tr>
      <w:tr w14:paraId="070CF31B"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278F2BA2" w14:textId="77777777">
            <w:pPr>
              <w:pStyle w:val="Tab3FirstColNonGras"/>
              <w:rPr>
                <w:lang w:val="fr-FR"/>
              </w:rPr>
            </w:pPr>
            <w:r>
              <w:rPr>
                <w:lang w:val="fr-FR"/>
              </w:rPr>
              <w:t>GEA GROUP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3A899AE7"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4C085A79" w14:textId="77777777">
            <w:pPr>
              <w:pStyle w:val="Tab3MiddleColNonGras"/>
              <w:rPr>
                <w:lang w:val="fr-FR"/>
              </w:rPr>
            </w:pPr>
            <w:r>
              <w:rPr>
                <w:lang w:val="fr-FR"/>
              </w:rPr>
              <w:t>125 632</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7783A387" w14:textId="77777777">
            <w:pPr>
              <w:pStyle w:val="Tab3MiddleColNonGras"/>
              <w:rPr>
                <w:lang w:val="fr-FR"/>
              </w:rPr>
            </w:pPr>
            <w:r>
              <w:rPr>
                <w:lang w:val="fr-FR"/>
              </w:rPr>
              <w:t>7 895 971,20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10256E81" w14:textId="77777777">
            <w:pPr>
              <w:pStyle w:val="Tab3LastColNonGras"/>
              <w:rPr>
                <w:lang w:val="fr-FR"/>
              </w:rPr>
            </w:pPr>
            <w:r>
              <w:rPr>
                <w:lang w:val="fr-FR"/>
              </w:rPr>
              <w:t>0,55</w:t>
            </w:r>
          </w:p>
        </w:tc>
      </w:tr>
      <w:tr w14:paraId="43C8F793"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16D6F4AE" w14:textId="77777777">
            <w:pPr>
              <w:pStyle w:val="Tab3FirstColNonGras"/>
              <w:rPr>
                <w:lang w:val="fr-FR"/>
              </w:rPr>
            </w:pPr>
            <w:r>
              <w:rPr>
                <w:lang w:val="fr-FR"/>
              </w:rPr>
              <w:t>SIEMENS ENERGY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4F756E95"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67202CE2" w14:textId="77777777">
            <w:pPr>
              <w:pStyle w:val="Tab3MiddleColNonGras"/>
              <w:rPr>
                <w:lang w:val="fr-FR"/>
              </w:rPr>
            </w:pPr>
            <w:r>
              <w:rPr>
                <w:lang w:val="fr-FR"/>
              </w:rPr>
              <w:t>613 393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5866C360" w14:textId="77777777">
            <w:pPr>
              <w:pStyle w:val="Tab3MiddleColNonGras"/>
              <w:rPr>
                <w:lang w:val="fr-FR"/>
              </w:rPr>
            </w:pPr>
            <w:r>
              <w:rPr>
                <w:lang w:val="fr-FR"/>
              </w:rPr>
              <w:t>60 983 532,06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9621B94" w14:textId="77777777">
            <w:pPr>
              <w:pStyle w:val="Tab3LastColNonGras"/>
              <w:rPr>
                <w:lang w:val="fr-FR"/>
              </w:rPr>
            </w:pPr>
            <w:r>
              <w:rPr>
                <w:lang w:val="fr-FR"/>
              </w:rPr>
              <w:t>4,22</w:t>
            </w:r>
          </w:p>
        </w:tc>
      </w:tr>
    </w:tbl>
    <w:p w:rsidR="002C14E4" w14:paraId="0FCE9128" w14:textId="77777777">
      <w:pPr>
        <w:sectPr>
          <w:headerReference w:type="default" r:id="rId20"/>
          <w:footerReference w:type="default" r:id="rId21"/>
          <w:pgSz w:w="11900" w:h="16840"/>
          <w:pgMar w:top="2154" w:right="1134" w:bottom="1134" w:left="1134" w:header="400" w:footer="400" w:gutter="0"/>
          <w:cols w:space="720"/>
        </w:sectPr>
      </w:pPr>
    </w:p>
    <w:p w:rsidR="002C14E4" w14:paraId="02A35B57" w14:textId="77777777">
      <w:pPr>
        <w:spacing w:line="30" w:lineRule="exact"/>
        <w:rPr>
          <w:sz w:val="3"/>
        </w:rPr>
      </w:pPr>
    </w:p>
    <w:p w:rsidR="002C14E4" w14:paraId="4FF3C7BC" w14:textId="77777777">
      <w:pPr>
        <w:pStyle w:val="TechnicalBookmark"/>
        <w:rPr>
          <w:lang w:val="fr-FR"/>
        </w:rPr>
      </w:pPr>
      <w:r>
        <w:rPr>
          <w:lang w:val="fr-FR"/>
        </w:rPr>
        <w:fldChar w:fldCharType="begin"/>
      </w:r>
      <w:r>
        <w:rPr>
          <w:lang w:val="fr-FR"/>
        </w:rPr>
        <w:instrText xml:space="preserve"> SET 5346EAA68F00BF99354269F2D64E84ED "" </w:instrText>
      </w:r>
      <w:r>
        <w:rPr>
          <w:lang w:val="fr-FR"/>
        </w:rPr>
        <w:fldChar w:fldCharType="separate"/>
      </w:r>
      <w:bookmarkStart w:id="77" w:name="5346EAA68F00BF99354269F2D64E84ED"/>
      <w:bookmarkEnd w:id="77"/>
      <w:r>
        <w:rPr>
          <w:lang w:val="fr-FR"/>
        </w:rPr>
        <w:fldChar w:fldCharType="end"/>
      </w:r>
    </w:p>
    <w:p w:rsidR="002C14E4" w14:paraId="56425ACE" w14:textId="77777777">
      <w:pPr>
        <w:pStyle w:val="H2"/>
        <w:rPr>
          <w:lang w:val="fr-FR"/>
        </w:rPr>
      </w:pPr>
      <w:r>
        <w:rPr>
          <w:lang w:val="fr-FR"/>
        </w:rPr>
        <w:t xml:space="preserve">Inventaire des éléments de bilan </w:t>
      </w:r>
    </w:p>
    <w:p w:rsidR="002C14E4" w14:paraId="4AA263B5" w14:textId="77777777">
      <w:pPr>
        <w:pStyle w:val="NoRefToc"/>
        <w:rPr>
          <w:lang w:val="fr-FR"/>
        </w:rPr>
      </w:pPr>
    </w:p>
    <w:p w:rsidR="002C14E4" w14:paraId="52D7EC8C" w14:textId="77777777">
      <w:pPr>
        <w:pStyle w:val="TechnicalBookmark"/>
        <w:rPr>
          <w:lang w:val="fr-FR"/>
        </w:rPr>
      </w:pPr>
      <w:r>
        <w:rPr>
          <w:lang w:val="fr-FR"/>
        </w:rPr>
        <w:fldChar w:fldCharType="begin"/>
      </w:r>
      <w:r>
        <w:rPr>
          <w:lang w:val="fr-FR"/>
        </w:rPr>
        <w:instrText xml:space="preserve"> SET 40A796444DABFE1D09C4FFB0947383F8 "" </w:instrText>
      </w:r>
      <w:r>
        <w:rPr>
          <w:lang w:val="fr-FR"/>
        </w:rPr>
        <w:fldChar w:fldCharType="separate"/>
      </w:r>
      <w:bookmarkStart w:id="78" w:name="40A796444DABFE1D09C4FFB0947383F8"/>
      <w:bookmarkEnd w:id="78"/>
      <w:r>
        <w:rPr>
          <w:lang w:val="fr-FR"/>
        </w:rPr>
        <w:fldChar w:fldCharType="end"/>
      </w:r>
    </w:p>
    <w:p w:rsidR="002C14E4" w14:paraId="409A8FE0" w14:textId="77777777">
      <w:pPr>
        <w:pStyle w:val="TechnicalBookmark"/>
        <w:rPr>
          <w:lang w:val="fr-FR"/>
        </w:rPr>
      </w:pPr>
    </w:p>
    <w:tbl>
      <w:tblPr>
        <w:tblW w:w="5000" w:type="pct"/>
        <w:tblBorders>
          <w:bottom w:val="single" w:sz="4" w:space="0" w:color="000000"/>
        </w:tblBorders>
        <w:tblLayout w:type="fixed"/>
        <w:tblLook w:val="04A0"/>
      </w:tblPr>
      <w:tblGrid>
        <w:gridCol w:w="5425"/>
        <w:gridCol w:w="796"/>
        <w:gridCol w:w="1213"/>
        <w:gridCol w:w="1472"/>
        <w:gridCol w:w="716"/>
      </w:tblGrid>
      <w:tr w14:paraId="56DA571D" w14:textId="77777777">
        <w:tblPrEx>
          <w:tblW w:w="5000" w:type="pct"/>
          <w:tblBorders>
            <w:bottom w:val="single" w:sz="4" w:space="0" w:color="000000"/>
          </w:tblBorders>
          <w:tblLayout w:type="fixed"/>
          <w:tblLook w:val="04A0"/>
        </w:tblPrEx>
        <w:trPr>
          <w:trHeight w:val="385"/>
        </w:trPr>
        <w:tc>
          <w:tcPr>
            <w:tcW w:w="546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048E5620" w14:textId="77777777">
            <w:pPr>
              <w:pStyle w:val="EnteteTabFirstColBordure"/>
              <w:rPr>
                <w:lang w:val="fr-FR"/>
              </w:rPr>
            </w:pPr>
            <w:r>
              <w:rPr>
                <w:lang w:val="fr-FR"/>
              </w:rPr>
              <w:t>Désignation des valeurs par secteur d'activité (*)</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638AC39E" w14:textId="77777777">
            <w:pPr>
              <w:pStyle w:val="EnteteTabMiddleColBordure"/>
              <w:rPr>
                <w:lang w:val="fr-FR"/>
              </w:rPr>
            </w:pPr>
            <w:r>
              <w:rPr>
                <w:lang w:val="fr-FR"/>
              </w:rPr>
              <w:t>Devise</w:t>
            </w:r>
          </w:p>
        </w:tc>
        <w:tc>
          <w:tcPr>
            <w:tcW w:w="122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5D7F74DD" w14:textId="77777777">
            <w:pPr>
              <w:pStyle w:val="EnteteTabMiddleColBordure"/>
              <w:spacing w:line="184" w:lineRule="exact"/>
              <w:rPr>
                <w:lang w:val="fr-FR"/>
              </w:rPr>
            </w:pPr>
            <w:r>
              <w:rPr>
                <w:lang w:val="fr-FR"/>
              </w:rPr>
              <w:t>Quantité ou</w:t>
            </w:r>
          </w:p>
          <w:p w:rsidR="002C14E4" w14:paraId="7DB334C6" w14:textId="77777777">
            <w:pPr>
              <w:pStyle w:val="EnteteTabMiddleColBordure"/>
              <w:spacing w:line="184" w:lineRule="exact"/>
              <w:rPr>
                <w:lang w:val="fr-FR"/>
              </w:rPr>
            </w:pPr>
            <w:r>
              <w:rPr>
                <w:lang w:val="fr-FR"/>
              </w:rPr>
              <w:t>Nominal</w:t>
            </w:r>
          </w:p>
        </w:tc>
        <w:tc>
          <w:tcPr>
            <w:tcW w:w="14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5EFC7EBF" w14:textId="77777777">
            <w:pPr>
              <w:pStyle w:val="EnteteTabMiddleColBordure"/>
              <w:rPr>
                <w:lang w:val="fr-FR"/>
              </w:rPr>
            </w:pPr>
            <w:r>
              <w:rPr>
                <w:lang w:val="fr-FR"/>
              </w:rPr>
              <w:t>Valeur actuelle</w:t>
            </w:r>
          </w:p>
        </w:tc>
        <w:tc>
          <w:tcPr>
            <w:tcW w:w="72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1797581B" w14:textId="77777777">
            <w:pPr>
              <w:pStyle w:val="EnteteTabLastColBordure"/>
              <w:spacing w:line="184" w:lineRule="exact"/>
              <w:rPr>
                <w:lang w:val="fr-FR"/>
              </w:rPr>
            </w:pPr>
            <w:r>
              <w:rPr>
                <w:lang w:val="fr-FR"/>
              </w:rPr>
              <w:t>% Actif</w:t>
            </w:r>
          </w:p>
          <w:p w:rsidR="002C14E4" w14:paraId="241BBACF" w14:textId="77777777">
            <w:pPr>
              <w:pStyle w:val="EnteteTabLastColBordure"/>
              <w:spacing w:line="184" w:lineRule="exact"/>
              <w:rPr>
                <w:lang w:val="fr-FR"/>
              </w:rPr>
            </w:pPr>
            <w:r>
              <w:rPr>
                <w:lang w:val="fr-FR"/>
              </w:rPr>
              <w:t>Net</w:t>
            </w:r>
          </w:p>
        </w:tc>
      </w:tr>
      <w:tr w14:paraId="7B267CC7"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114CCB0E" w14:textId="77777777">
            <w:pPr>
              <w:pStyle w:val="Tab1FirstColGras"/>
              <w:rPr>
                <w:lang w:val="fr-FR"/>
              </w:rPr>
            </w:pPr>
            <w:r>
              <w:rPr>
                <w:lang w:val="fr-FR"/>
              </w:rPr>
              <w:t xml:space="preserve">Matériaux de </w:t>
            </w:r>
            <w:r>
              <w:rPr>
                <w:lang w:val="fr-FR"/>
              </w:rPr>
              <w:t>construction</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4A16918E"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5EDADAA3"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0D028831" w14:textId="77777777">
            <w:pPr>
              <w:pStyle w:val="Tab1MiddleColGras"/>
              <w:rPr>
                <w:lang w:val="fr-FR"/>
              </w:rPr>
            </w:pPr>
            <w:r>
              <w:rPr>
                <w:lang w:val="fr-FR"/>
              </w:rPr>
              <w:t>21 100 190,25</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352F85A3" w14:textId="77777777">
            <w:pPr>
              <w:pStyle w:val="Tab1LastColGras"/>
              <w:rPr>
                <w:lang w:val="fr-FR"/>
              </w:rPr>
            </w:pPr>
            <w:r>
              <w:rPr>
                <w:lang w:val="fr-FR"/>
              </w:rPr>
              <w:t>1,46</w:t>
            </w:r>
          </w:p>
        </w:tc>
      </w:tr>
      <w:tr w14:paraId="1DB68C10"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0E8DD1D6" w14:textId="77777777">
            <w:pPr>
              <w:pStyle w:val="Tab3FirstColNonGras"/>
              <w:rPr>
                <w:lang w:val="fr-FR"/>
              </w:rPr>
            </w:pPr>
            <w:r>
              <w:rPr>
                <w:lang w:val="fr-FR"/>
              </w:rPr>
              <w:t>HEIDELBERG MATERIALS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1B7B5D0"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2FC6D9CF" w14:textId="77777777">
            <w:pPr>
              <w:pStyle w:val="Tab3MiddleColNonGras"/>
              <w:rPr>
                <w:lang w:val="fr-FR"/>
              </w:rPr>
            </w:pPr>
            <w:r>
              <w:rPr>
                <w:lang w:val="fr-FR"/>
              </w:rPr>
              <w:t>110 155</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7A9EADBE" w14:textId="77777777">
            <w:pPr>
              <w:pStyle w:val="Tab3MiddleColNonGras"/>
              <w:rPr>
                <w:lang w:val="fr-FR"/>
              </w:rPr>
            </w:pPr>
            <w:r>
              <w:rPr>
                <w:lang w:val="fr-FR"/>
              </w:rPr>
              <w:t>21 100 190,25</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347C402B" w14:textId="77777777">
            <w:pPr>
              <w:pStyle w:val="Tab3LastColNonGras"/>
              <w:rPr>
                <w:lang w:val="fr-FR"/>
              </w:rPr>
            </w:pPr>
            <w:r>
              <w:rPr>
                <w:lang w:val="fr-FR"/>
              </w:rPr>
              <w:t>1,46</w:t>
            </w:r>
          </w:p>
        </w:tc>
      </w:tr>
      <w:tr w14:paraId="3C36D835"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7F27FE80" w14:textId="77777777">
            <w:pPr>
              <w:pStyle w:val="Tab1FirstColGras"/>
              <w:rPr>
                <w:lang w:val="fr-FR"/>
              </w:rPr>
            </w:pPr>
            <w:r>
              <w:rPr>
                <w:lang w:val="fr-FR"/>
              </w:rPr>
              <w:t>Médias et services interactifs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3C5B79A6"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1C56A69B"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43423EDB" w14:textId="77777777">
            <w:pPr>
              <w:pStyle w:val="Tab1MiddleColGras"/>
              <w:rPr>
                <w:lang w:val="fr-FR"/>
              </w:rPr>
            </w:pPr>
            <w:r>
              <w:rPr>
                <w:lang w:val="fr-FR"/>
              </w:rPr>
              <w:t>6 893 502,20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5F723A63" w14:textId="77777777">
            <w:pPr>
              <w:pStyle w:val="Tab1LastColGras"/>
              <w:rPr>
                <w:lang w:val="fr-FR"/>
              </w:rPr>
            </w:pPr>
            <w:r>
              <w:rPr>
                <w:lang w:val="fr-FR"/>
              </w:rPr>
              <w:t>0,48</w:t>
            </w:r>
          </w:p>
        </w:tc>
      </w:tr>
      <w:tr w14:paraId="122C2D97"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1F1146D7" w14:textId="77777777">
            <w:pPr>
              <w:pStyle w:val="Tab3FirstColNonGras"/>
              <w:rPr>
                <w:lang w:val="fr-FR"/>
              </w:rPr>
            </w:pPr>
            <w:r>
              <w:rPr>
                <w:lang w:val="fr-FR"/>
              </w:rPr>
              <w:t>SCOUT24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4D77AEC"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0993A141" w14:textId="77777777">
            <w:pPr>
              <w:pStyle w:val="Tab3MiddleColNonGras"/>
              <w:rPr>
                <w:lang w:val="fr-FR"/>
              </w:rPr>
            </w:pPr>
            <w:r>
              <w:rPr>
                <w:lang w:val="fr-FR"/>
              </w:rPr>
              <w:t>64 667</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7F9DF547" w14:textId="77777777">
            <w:pPr>
              <w:pStyle w:val="Tab3MiddleColNonGras"/>
              <w:rPr>
                <w:lang w:val="fr-FR"/>
              </w:rPr>
            </w:pPr>
            <w:r>
              <w:rPr>
                <w:lang w:val="fr-FR"/>
              </w:rPr>
              <w:t>6 893 502,20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9D7AD9C" w14:textId="77777777">
            <w:pPr>
              <w:pStyle w:val="Tab3LastColNonGras"/>
              <w:rPr>
                <w:lang w:val="fr-FR"/>
              </w:rPr>
            </w:pPr>
            <w:r>
              <w:rPr>
                <w:lang w:val="fr-FR"/>
              </w:rPr>
              <w:t>0,48</w:t>
            </w:r>
          </w:p>
        </w:tc>
      </w:tr>
      <w:tr w14:paraId="193F95CB"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43DDAD42" w14:textId="77777777">
            <w:pPr>
              <w:pStyle w:val="Tab1FirstColGras"/>
              <w:rPr>
                <w:lang w:val="fr-FR"/>
              </w:rPr>
            </w:pPr>
            <w:r>
              <w:rPr>
                <w:lang w:val="fr-FR"/>
              </w:rPr>
              <w:t>Outils et services appliqués aux sciences biologiques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2A4C87AF"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54FDFBB8"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2EAEB60F" w14:textId="77777777">
            <w:pPr>
              <w:pStyle w:val="Tab1MiddleColGras"/>
              <w:rPr>
                <w:lang w:val="fr-FR"/>
              </w:rPr>
            </w:pPr>
            <w:r>
              <w:rPr>
                <w:lang w:val="fr-FR"/>
              </w:rPr>
              <w:t>7 075 087,64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F8B2CB8" w14:textId="77777777">
            <w:pPr>
              <w:pStyle w:val="Tab1LastColGras"/>
              <w:rPr>
                <w:lang w:val="fr-FR"/>
              </w:rPr>
            </w:pPr>
            <w:r>
              <w:rPr>
                <w:lang w:val="fr-FR"/>
              </w:rPr>
              <w:t>0,49</w:t>
            </w:r>
          </w:p>
        </w:tc>
      </w:tr>
      <w:tr w14:paraId="362F913A"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37624578" w14:textId="77777777">
            <w:pPr>
              <w:pStyle w:val="Tab3FirstColNonGras"/>
              <w:rPr>
                <w:lang w:val="fr-FR"/>
              </w:rPr>
            </w:pPr>
            <w:r>
              <w:rPr>
                <w:lang w:val="fr-FR"/>
              </w:rPr>
              <w:t>QIAGEN N.V.</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500FD353"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0A2B02FA" w14:textId="77777777">
            <w:pPr>
              <w:pStyle w:val="Tab3MiddleColNonGras"/>
              <w:rPr>
                <w:lang w:val="fr-FR"/>
              </w:rPr>
            </w:pPr>
            <w:r>
              <w:rPr>
                <w:lang w:val="fr-FR"/>
              </w:rPr>
              <w:t>187 693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2F1DF2E9" w14:textId="77777777">
            <w:pPr>
              <w:pStyle w:val="Tab3MiddleColNonGras"/>
              <w:rPr>
                <w:lang w:val="fr-FR"/>
              </w:rPr>
            </w:pPr>
            <w:r>
              <w:rPr>
                <w:lang w:val="fr-FR"/>
              </w:rPr>
              <w:t>7 075 087,64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2AFC9010" w14:textId="77777777">
            <w:pPr>
              <w:pStyle w:val="Tab3LastColNonGras"/>
              <w:rPr>
                <w:lang w:val="fr-FR"/>
              </w:rPr>
            </w:pPr>
            <w:r>
              <w:rPr>
                <w:lang w:val="fr-FR"/>
              </w:rPr>
              <w:t>0,49</w:t>
            </w:r>
          </w:p>
        </w:tc>
      </w:tr>
      <w:tr w14:paraId="57ECECB0"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59E3289F" w14:textId="77777777">
            <w:pPr>
              <w:pStyle w:val="Tab1FirstColGras"/>
              <w:rPr>
                <w:lang w:val="fr-FR"/>
              </w:rPr>
            </w:pPr>
            <w:r>
              <w:rPr>
                <w:lang w:val="fr-FR"/>
              </w:rPr>
              <w:t>Producteur et commerce d'énergie indépendants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7A9A51B2"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0D3D1620"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7B8671DC" w14:textId="77777777">
            <w:pPr>
              <w:pStyle w:val="Tab1MiddleColGras"/>
              <w:rPr>
                <w:lang w:val="fr-FR"/>
              </w:rPr>
            </w:pPr>
            <w:r>
              <w:rPr>
                <w:lang w:val="fr-FR"/>
              </w:rPr>
              <w:t>22 051 253,56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FCAF383" w14:textId="77777777">
            <w:pPr>
              <w:pStyle w:val="Tab1LastColGras"/>
              <w:rPr>
                <w:lang w:val="fr-FR"/>
              </w:rPr>
            </w:pPr>
            <w:r>
              <w:rPr>
                <w:lang w:val="fr-FR"/>
              </w:rPr>
              <w:t>1,53</w:t>
            </w:r>
          </w:p>
        </w:tc>
      </w:tr>
      <w:tr w14:paraId="3D2EFF02"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3740FEC5" w14:textId="77777777">
            <w:pPr>
              <w:pStyle w:val="Tab3FirstColNonGras"/>
              <w:rPr>
                <w:lang w:val="fr-FR"/>
              </w:rPr>
            </w:pPr>
            <w:r>
              <w:rPr>
                <w:lang w:val="fr-FR"/>
              </w:rPr>
              <w:t>RWE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537A9572"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20C41400" w14:textId="77777777">
            <w:pPr>
              <w:pStyle w:val="Tab3MiddleColNonGras"/>
              <w:rPr>
                <w:lang w:val="fr-FR"/>
              </w:rPr>
            </w:pPr>
            <w:r>
              <w:rPr>
                <w:lang w:val="fr-FR"/>
              </w:rPr>
              <w:t>583 058</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1D4018D2" w14:textId="77777777">
            <w:pPr>
              <w:pStyle w:val="Tab3MiddleColNonGras"/>
              <w:rPr>
                <w:lang w:val="fr-FR"/>
              </w:rPr>
            </w:pPr>
            <w:r>
              <w:rPr>
                <w:lang w:val="fr-FR"/>
              </w:rPr>
              <w:t>22 051 253,56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3F04FB71" w14:textId="77777777">
            <w:pPr>
              <w:pStyle w:val="Tab3LastColNonGras"/>
              <w:rPr>
                <w:lang w:val="fr-FR"/>
              </w:rPr>
            </w:pPr>
            <w:r>
              <w:rPr>
                <w:lang w:val="fr-FR"/>
              </w:rPr>
              <w:t>1,53</w:t>
            </w:r>
          </w:p>
        </w:tc>
      </w:tr>
      <w:tr w14:paraId="74FF8BEC"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4EF9CB37" w14:textId="77777777">
            <w:pPr>
              <w:pStyle w:val="Tab1FirstColGras"/>
              <w:rPr>
                <w:lang w:val="fr-FR"/>
              </w:rPr>
            </w:pPr>
            <w:r>
              <w:rPr>
                <w:lang w:val="fr-FR"/>
              </w:rPr>
              <w:t>Produits chimiques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5FF5CE80"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73FFF650"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3D9957E5" w14:textId="77777777">
            <w:pPr>
              <w:pStyle w:val="Tab1MiddleColGras"/>
              <w:rPr>
                <w:lang w:val="fr-FR"/>
              </w:rPr>
            </w:pPr>
            <w:r>
              <w:rPr>
                <w:lang w:val="fr-FR"/>
              </w:rPr>
              <w:t>46 484 304,33</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3ECDB758" w14:textId="77777777">
            <w:pPr>
              <w:pStyle w:val="Tab1LastColGras"/>
              <w:rPr>
                <w:lang w:val="fr-FR"/>
              </w:rPr>
            </w:pPr>
            <w:r>
              <w:rPr>
                <w:lang w:val="fr-FR"/>
              </w:rPr>
              <w:t>3,22</w:t>
            </w:r>
          </w:p>
        </w:tc>
      </w:tr>
      <w:tr w14:paraId="5B8E5680"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0AA7DE97" w14:textId="77777777">
            <w:pPr>
              <w:pStyle w:val="Tab3FirstColNonGras"/>
              <w:rPr>
                <w:lang w:val="fr-FR"/>
              </w:rPr>
            </w:pPr>
            <w:r>
              <w:rPr>
                <w:lang w:val="fr-FR"/>
              </w:rPr>
              <w:t>BASF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6512F216"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22DE2EC7" w14:textId="77777777">
            <w:pPr>
              <w:pStyle w:val="Tab3MiddleColNonGras"/>
              <w:rPr>
                <w:lang w:val="fr-FR"/>
              </w:rPr>
            </w:pPr>
            <w:r>
              <w:rPr>
                <w:lang w:val="fr-FR"/>
              </w:rPr>
              <w:t>769 553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40B55AA4" w14:textId="77777777">
            <w:pPr>
              <w:pStyle w:val="Tab3MiddleColNonGras"/>
              <w:rPr>
                <w:lang w:val="fr-FR"/>
              </w:rPr>
            </w:pPr>
            <w:r>
              <w:rPr>
                <w:lang w:val="fr-FR"/>
              </w:rPr>
              <w:t>32 621 351,67</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86310F6" w14:textId="77777777">
            <w:pPr>
              <w:pStyle w:val="Tab3LastColNonGras"/>
              <w:rPr>
                <w:lang w:val="fr-FR"/>
              </w:rPr>
            </w:pPr>
            <w:r>
              <w:rPr>
                <w:lang w:val="fr-FR"/>
              </w:rPr>
              <w:t>2,26</w:t>
            </w:r>
          </w:p>
        </w:tc>
      </w:tr>
      <w:tr w14:paraId="65BEB83A"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7E9961FC" w14:textId="77777777">
            <w:pPr>
              <w:pStyle w:val="Tab3FirstColNonGras"/>
              <w:rPr>
                <w:lang w:val="fr-FR"/>
              </w:rPr>
            </w:pPr>
            <w:r>
              <w:rPr>
                <w:lang w:val="fr-FR"/>
              </w:rPr>
              <w:t>BRENNTAG AG NAMEN</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5D50F98E"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0682A3EA" w14:textId="77777777">
            <w:pPr>
              <w:pStyle w:val="Tab3MiddleColNonGras"/>
              <w:rPr>
                <w:lang w:val="fr-FR"/>
              </w:rPr>
            </w:pPr>
            <w:r>
              <w:rPr>
                <w:lang w:val="fr-FR"/>
              </w:rPr>
              <w:t>105 819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5CD70DFD" w14:textId="77777777">
            <w:pPr>
              <w:pStyle w:val="Tab3MiddleColNonGras"/>
              <w:rPr>
                <w:lang w:val="fr-FR"/>
              </w:rPr>
            </w:pPr>
            <w:r>
              <w:rPr>
                <w:lang w:val="fr-FR"/>
              </w:rPr>
              <w:t>5 386 187,10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414095C7" w14:textId="77777777">
            <w:pPr>
              <w:pStyle w:val="Tab3LastColNonGras"/>
              <w:rPr>
                <w:lang w:val="fr-FR"/>
              </w:rPr>
            </w:pPr>
            <w:r>
              <w:rPr>
                <w:lang w:val="fr-FR"/>
              </w:rPr>
              <w:t>0,37</w:t>
            </w:r>
          </w:p>
        </w:tc>
      </w:tr>
      <w:tr w14:paraId="292D4579"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60AE671B" w14:textId="77777777">
            <w:pPr>
              <w:pStyle w:val="Tab3FirstColNonGras"/>
              <w:rPr>
                <w:lang w:val="fr-FR"/>
              </w:rPr>
            </w:pPr>
            <w:r>
              <w:rPr>
                <w:lang w:val="fr-FR"/>
              </w:rPr>
              <w:t>SYMRISE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1DB64F14"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760464B0" w14:textId="77777777">
            <w:pPr>
              <w:pStyle w:val="Tab3MiddleColNonGras"/>
              <w:rPr>
                <w:lang w:val="fr-FR"/>
              </w:rPr>
            </w:pPr>
            <w:r>
              <w:rPr>
                <w:lang w:val="fr-FR"/>
              </w:rPr>
              <w:t>114 489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2197BD82" w14:textId="77777777">
            <w:pPr>
              <w:pStyle w:val="Tab3MiddleColNonGras"/>
              <w:rPr>
                <w:lang w:val="fr-FR"/>
              </w:rPr>
            </w:pPr>
            <w:r>
              <w:rPr>
                <w:lang w:val="fr-FR"/>
              </w:rPr>
              <w:t>8 476 765,56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554DEA95" w14:textId="77777777">
            <w:pPr>
              <w:pStyle w:val="Tab3LastColNonGras"/>
              <w:rPr>
                <w:lang w:val="fr-FR"/>
              </w:rPr>
            </w:pPr>
            <w:r>
              <w:rPr>
                <w:lang w:val="fr-FR"/>
              </w:rPr>
              <w:t>0,59</w:t>
            </w:r>
          </w:p>
        </w:tc>
      </w:tr>
      <w:tr w14:paraId="7051A3CA"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48CF09A6" w14:textId="77777777">
            <w:pPr>
              <w:pStyle w:val="Tab1FirstColGras"/>
              <w:rPr>
                <w:lang w:val="fr-FR"/>
              </w:rPr>
            </w:pPr>
            <w:r>
              <w:rPr>
                <w:lang w:val="fr-FR"/>
              </w:rPr>
              <w:t>Produits de soins personnels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49B20536"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4D7ED5A3"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15D6B312" w14:textId="77777777">
            <w:pPr>
              <w:pStyle w:val="Tab1MiddleColGras"/>
              <w:rPr>
                <w:lang w:val="fr-FR"/>
              </w:rPr>
            </w:pPr>
            <w:r>
              <w:rPr>
                <w:lang w:val="fr-FR"/>
              </w:rPr>
              <w:t>6 886 286,00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8A07FBF" w14:textId="77777777">
            <w:pPr>
              <w:pStyle w:val="Tab1LastColGras"/>
              <w:rPr>
                <w:lang w:val="fr-FR"/>
              </w:rPr>
            </w:pPr>
            <w:r>
              <w:rPr>
                <w:lang w:val="fr-FR"/>
              </w:rPr>
              <w:t>0,48</w:t>
            </w:r>
          </w:p>
        </w:tc>
      </w:tr>
      <w:tr w14:paraId="4739E4A9"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070581AF" w14:textId="77777777">
            <w:pPr>
              <w:pStyle w:val="Tab3FirstColNonGras"/>
              <w:rPr>
                <w:lang w:val="fr-FR"/>
              </w:rPr>
            </w:pPr>
            <w:r>
              <w:rPr>
                <w:lang w:val="fr-FR"/>
              </w:rPr>
              <w:t>BEIERSDORF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94CCF71"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12BF1D16" w14:textId="77777777">
            <w:pPr>
              <w:pStyle w:val="Tab3MiddleColNonGras"/>
              <w:rPr>
                <w:lang w:val="fr-FR"/>
              </w:rPr>
            </w:pPr>
            <w:r>
              <w:rPr>
                <w:lang w:val="fr-FR"/>
              </w:rPr>
              <w:t>77 374</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48CB925C" w14:textId="77777777">
            <w:pPr>
              <w:pStyle w:val="Tab3MiddleColNonGras"/>
              <w:rPr>
                <w:lang w:val="fr-FR"/>
              </w:rPr>
            </w:pPr>
            <w:r>
              <w:rPr>
                <w:lang w:val="fr-FR"/>
              </w:rPr>
              <w:t>6 886 286,00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44BAA432" w14:textId="77777777">
            <w:pPr>
              <w:pStyle w:val="Tab3LastColNonGras"/>
              <w:rPr>
                <w:lang w:val="fr-FR"/>
              </w:rPr>
            </w:pPr>
            <w:r>
              <w:rPr>
                <w:lang w:val="fr-FR"/>
              </w:rPr>
              <w:t>0,48</w:t>
            </w:r>
          </w:p>
        </w:tc>
      </w:tr>
      <w:tr w14:paraId="7ACF5534"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130600B6" w14:textId="77777777">
            <w:pPr>
              <w:pStyle w:val="Tab1FirstColGras"/>
              <w:rPr>
                <w:lang w:val="fr-FR"/>
              </w:rPr>
            </w:pPr>
            <w:r>
              <w:rPr>
                <w:lang w:val="fr-FR"/>
              </w:rPr>
              <w:t>Produits domestiques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68560D5F"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484BEBC0"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239FF05B" w14:textId="77777777">
            <w:pPr>
              <w:pStyle w:val="Tab1MiddleColGras"/>
              <w:rPr>
                <w:lang w:val="fr-FR"/>
              </w:rPr>
            </w:pPr>
            <w:r>
              <w:rPr>
                <w:lang w:val="fr-FR"/>
              </w:rPr>
              <w:t>9 290 163,60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49D49119" w14:textId="77777777">
            <w:pPr>
              <w:pStyle w:val="Tab1LastColGras"/>
              <w:rPr>
                <w:lang w:val="fr-FR"/>
              </w:rPr>
            </w:pPr>
            <w:r>
              <w:rPr>
                <w:lang w:val="fr-FR"/>
              </w:rPr>
              <w:t>0,64</w:t>
            </w:r>
          </w:p>
        </w:tc>
      </w:tr>
      <w:tr w14:paraId="09DD0482"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7F04A605" w14:textId="77777777">
            <w:pPr>
              <w:pStyle w:val="Tab3FirstColNonGras"/>
              <w:rPr>
                <w:lang w:val="fr-FR"/>
              </w:rPr>
            </w:pPr>
            <w:r>
              <w:rPr>
                <w:lang w:val="fr-FR"/>
              </w:rPr>
              <w:t xml:space="preserve">HENKEL AG AND CO.KGAA NON </w:t>
            </w:r>
            <w:r>
              <w:rPr>
                <w:lang w:val="fr-FR"/>
              </w:rPr>
              <w:t>VTG PRF</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0621103"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7D33A263" w14:textId="77777777">
            <w:pPr>
              <w:pStyle w:val="Tab3MiddleColNonGras"/>
              <w:rPr>
                <w:lang w:val="fr-FR"/>
              </w:rPr>
            </w:pPr>
            <w:r>
              <w:rPr>
                <w:lang w:val="fr-FR"/>
              </w:rPr>
              <w:t>135 228</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40E9AB5F" w14:textId="77777777">
            <w:pPr>
              <w:pStyle w:val="Tab3MiddleColNonGras"/>
              <w:rPr>
                <w:lang w:val="fr-FR"/>
              </w:rPr>
            </w:pPr>
            <w:r>
              <w:rPr>
                <w:lang w:val="fr-FR"/>
              </w:rPr>
              <w:t>9 290 163,60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5F603BA5" w14:textId="77777777">
            <w:pPr>
              <w:pStyle w:val="Tab3LastColNonGras"/>
              <w:rPr>
                <w:lang w:val="fr-FR"/>
              </w:rPr>
            </w:pPr>
            <w:r>
              <w:rPr>
                <w:lang w:val="fr-FR"/>
              </w:rPr>
              <w:t>0,64</w:t>
            </w:r>
          </w:p>
        </w:tc>
      </w:tr>
      <w:tr w14:paraId="15701155"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7F02A15A" w14:textId="77777777">
            <w:pPr>
              <w:pStyle w:val="Tab1FirstColGras"/>
              <w:rPr>
                <w:lang w:val="fr-FR"/>
              </w:rPr>
            </w:pPr>
            <w:r>
              <w:rPr>
                <w:lang w:val="fr-FR"/>
              </w:rPr>
              <w:t>Produits pharmaceutiques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22F4E764"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285DBE2C"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2F556578" w14:textId="77777777">
            <w:pPr>
              <w:pStyle w:val="Tab1MiddleColGras"/>
              <w:rPr>
                <w:lang w:val="fr-FR"/>
              </w:rPr>
            </w:pPr>
            <w:r>
              <w:rPr>
                <w:lang w:val="fr-FR"/>
              </w:rPr>
              <w:t>36 109 428,07</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A226B01" w14:textId="77777777">
            <w:pPr>
              <w:pStyle w:val="Tab1LastColGras"/>
              <w:rPr>
                <w:lang w:val="fr-FR"/>
              </w:rPr>
            </w:pPr>
            <w:r>
              <w:rPr>
                <w:lang w:val="fr-FR"/>
              </w:rPr>
              <w:t>2,50</w:t>
            </w:r>
          </w:p>
        </w:tc>
      </w:tr>
      <w:tr w14:paraId="229EA58C"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0755A90C" w14:textId="77777777">
            <w:pPr>
              <w:pStyle w:val="Tab3FirstColNonGras"/>
              <w:rPr>
                <w:lang w:val="fr-FR"/>
              </w:rPr>
            </w:pPr>
            <w:r>
              <w:rPr>
                <w:lang w:val="fr-FR"/>
              </w:rPr>
              <w:t>BAYER</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C42E98D"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2E06CF45" w14:textId="77777777">
            <w:pPr>
              <w:pStyle w:val="Tab3MiddleColNonGras"/>
              <w:rPr>
                <w:lang w:val="fr-FR"/>
              </w:rPr>
            </w:pPr>
            <w:r>
              <w:rPr>
                <w:lang w:val="fr-FR"/>
              </w:rPr>
              <w:t>847 069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564A4615" w14:textId="77777777">
            <w:pPr>
              <w:pStyle w:val="Tab3MiddleColNonGras"/>
              <w:rPr>
                <w:lang w:val="fr-FR"/>
              </w:rPr>
            </w:pPr>
            <w:r>
              <w:rPr>
                <w:lang w:val="fr-FR"/>
              </w:rPr>
              <w:t>23 912 757,87</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A6F806C" w14:textId="77777777">
            <w:pPr>
              <w:pStyle w:val="Tab3LastColNonGras"/>
              <w:rPr>
                <w:lang w:val="fr-FR"/>
              </w:rPr>
            </w:pPr>
            <w:r>
              <w:rPr>
                <w:lang w:val="fr-FR"/>
              </w:rPr>
              <w:t>1,65</w:t>
            </w:r>
          </w:p>
        </w:tc>
      </w:tr>
      <w:tr w14:paraId="32C058C7"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3B41BE82" w14:textId="77777777">
            <w:pPr>
              <w:pStyle w:val="Tab3FirstColNonGras"/>
              <w:rPr>
                <w:lang w:val="fr-FR"/>
              </w:rPr>
            </w:pPr>
            <w:r>
              <w:rPr>
                <w:lang w:val="fr-FR"/>
              </w:rPr>
              <w:t>MERCK KGAA</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6436421D"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109337EB" w14:textId="77777777">
            <w:pPr>
              <w:pStyle w:val="Tab3MiddleColNonGras"/>
              <w:rPr>
                <w:lang w:val="fr-FR"/>
              </w:rPr>
            </w:pPr>
            <w:r>
              <w:rPr>
                <w:lang w:val="fr-FR"/>
              </w:rPr>
              <w:t>111 436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7AD4DCA1" w14:textId="77777777">
            <w:pPr>
              <w:pStyle w:val="Tab3MiddleColNonGras"/>
              <w:rPr>
                <w:lang w:val="fr-FR"/>
              </w:rPr>
            </w:pPr>
            <w:r>
              <w:rPr>
                <w:lang w:val="fr-FR"/>
              </w:rPr>
              <w:t>12 196 670,20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5320F769" w14:textId="77777777">
            <w:pPr>
              <w:pStyle w:val="Tab3LastColNonGras"/>
              <w:rPr>
                <w:lang w:val="fr-FR"/>
              </w:rPr>
            </w:pPr>
            <w:r>
              <w:rPr>
                <w:lang w:val="fr-FR"/>
              </w:rPr>
              <w:t>0,85</w:t>
            </w:r>
          </w:p>
        </w:tc>
      </w:tr>
      <w:tr w14:paraId="45C4A0CA"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181A97C6" w14:textId="77777777">
            <w:pPr>
              <w:pStyle w:val="Tab1FirstColGras"/>
              <w:rPr>
                <w:lang w:val="fr-FR"/>
              </w:rPr>
            </w:pPr>
            <w:r>
              <w:rPr>
                <w:lang w:val="fr-FR"/>
              </w:rPr>
              <w:t>Semi-conducteurs et équipements pour fabrication</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4F3D335D"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79E8459B"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5EC34ECE" w14:textId="77777777">
            <w:pPr>
              <w:pStyle w:val="Tab1MiddleColGras"/>
              <w:rPr>
                <w:lang w:val="fr-FR"/>
              </w:rPr>
            </w:pPr>
            <w:r>
              <w:rPr>
                <w:lang w:val="fr-FR"/>
              </w:rPr>
              <w:t>37 383 067,20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5B32CA6" w14:textId="77777777">
            <w:pPr>
              <w:pStyle w:val="Tab1LastColGras"/>
              <w:rPr>
                <w:lang w:val="fr-FR"/>
              </w:rPr>
            </w:pPr>
            <w:r>
              <w:rPr>
                <w:lang w:val="fr-FR"/>
              </w:rPr>
              <w:t>2,59</w:t>
            </w:r>
          </w:p>
        </w:tc>
      </w:tr>
      <w:tr w14:paraId="6725F5D6"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23593FF9" w14:textId="77777777">
            <w:pPr>
              <w:pStyle w:val="Tab3FirstColNonGras"/>
              <w:rPr>
                <w:lang w:val="fr-FR"/>
              </w:rPr>
            </w:pPr>
            <w:r>
              <w:rPr>
                <w:lang w:val="fr-FR"/>
              </w:rPr>
              <w:t xml:space="preserve">INFINEON </w:t>
            </w:r>
            <w:r>
              <w:rPr>
                <w:lang w:val="fr-FR"/>
              </w:rPr>
              <w:t>TECHNOLOGIES</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31F7FE16"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11DB688A" w14:textId="77777777">
            <w:pPr>
              <w:pStyle w:val="Tab3MiddleColNonGras"/>
              <w:rPr>
                <w:lang w:val="fr-FR"/>
              </w:rPr>
            </w:pPr>
            <w:r>
              <w:rPr>
                <w:lang w:val="fr-FR"/>
              </w:rPr>
              <w:t>1 125 996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294621BE" w14:textId="77777777">
            <w:pPr>
              <w:pStyle w:val="Tab3MiddleColNonGras"/>
              <w:rPr>
                <w:lang w:val="fr-FR"/>
              </w:rPr>
            </w:pPr>
            <w:r>
              <w:rPr>
                <w:lang w:val="fr-FR"/>
              </w:rPr>
              <w:t>37 383 067,20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28944ED" w14:textId="77777777">
            <w:pPr>
              <w:pStyle w:val="Tab3LastColNonGras"/>
              <w:rPr>
                <w:lang w:val="fr-FR"/>
              </w:rPr>
            </w:pPr>
            <w:r>
              <w:rPr>
                <w:lang w:val="fr-FR"/>
              </w:rPr>
              <w:t>2,59</w:t>
            </w:r>
          </w:p>
        </w:tc>
      </w:tr>
      <w:tr w14:paraId="664A950B"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3655065C" w14:textId="77777777">
            <w:pPr>
              <w:pStyle w:val="Tab1FirstColGras"/>
              <w:rPr>
                <w:lang w:val="fr-FR"/>
              </w:rPr>
            </w:pPr>
            <w:r>
              <w:rPr>
                <w:lang w:val="fr-FR"/>
              </w:rPr>
              <w:t>Services aux collectivités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76E1CC50"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4F68118C"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667604B2" w14:textId="77777777">
            <w:pPr>
              <w:pStyle w:val="Tab1MiddleColGras"/>
              <w:rPr>
                <w:lang w:val="fr-FR"/>
              </w:rPr>
            </w:pPr>
            <w:r>
              <w:rPr>
                <w:lang w:val="fr-FR"/>
              </w:rPr>
              <w:t>31 001 772,94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589EFC86" w14:textId="77777777">
            <w:pPr>
              <w:pStyle w:val="Tab1LastColGras"/>
              <w:rPr>
                <w:lang w:val="fr-FR"/>
              </w:rPr>
            </w:pPr>
            <w:r>
              <w:rPr>
                <w:lang w:val="fr-FR"/>
              </w:rPr>
              <w:t>2,15</w:t>
            </w:r>
          </w:p>
        </w:tc>
      </w:tr>
      <w:tr w14:paraId="026FC5EA"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5644A435" w14:textId="77777777">
            <w:pPr>
              <w:pStyle w:val="Tab3FirstColNonGras"/>
              <w:rPr>
                <w:lang w:val="fr-FR"/>
              </w:rPr>
            </w:pPr>
            <w:r>
              <w:rPr>
                <w:lang w:val="fr-FR"/>
              </w:rPr>
              <w:t>E.ON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225C5D99"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4C7F6FFA" w14:textId="77777777">
            <w:pPr>
              <w:pStyle w:val="Tab3MiddleColNonGras"/>
              <w:rPr>
                <w:lang w:val="fr-FR"/>
              </w:rPr>
            </w:pPr>
            <w:r>
              <w:rPr>
                <w:lang w:val="fr-FR"/>
              </w:rPr>
              <w:t>1 935 796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4FF7A8E7" w14:textId="77777777">
            <w:pPr>
              <w:pStyle w:val="Tab3MiddleColNonGras"/>
              <w:rPr>
                <w:lang w:val="fr-FR"/>
              </w:rPr>
            </w:pPr>
            <w:r>
              <w:rPr>
                <w:lang w:val="fr-FR"/>
              </w:rPr>
              <w:t>31 001 772,94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B179303" w14:textId="77777777">
            <w:pPr>
              <w:pStyle w:val="Tab3LastColNonGras"/>
              <w:rPr>
                <w:lang w:val="fr-FR"/>
              </w:rPr>
            </w:pPr>
            <w:r>
              <w:rPr>
                <w:lang w:val="fr-FR"/>
              </w:rPr>
              <w:t>2,15</w:t>
            </w:r>
          </w:p>
        </w:tc>
      </w:tr>
      <w:tr w14:paraId="6DF190B6"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1508642C" w14:textId="77777777">
            <w:pPr>
              <w:pStyle w:val="Tab1FirstColGras"/>
              <w:rPr>
                <w:lang w:val="fr-FR"/>
              </w:rPr>
            </w:pPr>
            <w:r>
              <w:rPr>
                <w:lang w:val="fr-FR"/>
              </w:rPr>
              <w:t>Services de télécommunication diversifiés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7DF7AE5F"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21E960CF"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1133A710" w14:textId="77777777">
            <w:pPr>
              <w:pStyle w:val="Tab1MiddleColGras"/>
              <w:rPr>
                <w:lang w:val="fr-FR"/>
              </w:rPr>
            </w:pPr>
            <w:r>
              <w:rPr>
                <w:lang w:val="fr-FR"/>
              </w:rPr>
              <w:t>88 020 691,50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59CDDB1" w14:textId="77777777">
            <w:pPr>
              <w:pStyle w:val="Tab1LastColGras"/>
              <w:rPr>
                <w:lang w:val="fr-FR"/>
              </w:rPr>
            </w:pPr>
            <w:r>
              <w:rPr>
                <w:lang w:val="fr-FR"/>
              </w:rPr>
              <w:t>6,10</w:t>
            </w:r>
          </w:p>
        </w:tc>
      </w:tr>
      <w:tr w14:paraId="15211A69"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674985E8" w14:textId="77777777">
            <w:pPr>
              <w:pStyle w:val="Tab3FirstColNonGras"/>
              <w:rPr>
                <w:lang w:val="fr-FR"/>
              </w:rPr>
            </w:pPr>
            <w:r>
              <w:rPr>
                <w:lang w:val="fr-FR"/>
              </w:rPr>
              <w:t>DEUTSCHE TELEKOM AG-REG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0AA315C9"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2D878734" w14:textId="77777777">
            <w:pPr>
              <w:pStyle w:val="Tab3MiddleColNonGras"/>
              <w:rPr>
                <w:lang w:val="fr-FR"/>
              </w:rPr>
            </w:pPr>
            <w:r>
              <w:rPr>
                <w:lang w:val="fr-FR"/>
              </w:rPr>
              <w:t>3 034 150</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435A9ECC" w14:textId="77777777">
            <w:pPr>
              <w:pStyle w:val="Tab3MiddleColNonGras"/>
              <w:rPr>
                <w:lang w:val="fr-FR"/>
              </w:rPr>
            </w:pPr>
            <w:r>
              <w:rPr>
                <w:lang w:val="fr-FR"/>
              </w:rPr>
              <w:t>88 020 691,50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68AC7D6" w14:textId="77777777">
            <w:pPr>
              <w:pStyle w:val="Tab3LastColNonGras"/>
              <w:rPr>
                <w:lang w:val="fr-FR"/>
              </w:rPr>
            </w:pPr>
            <w:r>
              <w:rPr>
                <w:lang w:val="fr-FR"/>
              </w:rPr>
              <w:t>6,10</w:t>
            </w:r>
          </w:p>
        </w:tc>
      </w:tr>
      <w:tr w14:paraId="095932B9"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31FEF46E" w14:textId="77777777">
            <w:pPr>
              <w:pStyle w:val="Tab1FirstColGras"/>
              <w:rPr>
                <w:lang w:val="fr-FR"/>
              </w:rPr>
            </w:pPr>
            <w:r>
              <w:rPr>
                <w:lang w:val="fr-FR"/>
              </w:rPr>
              <w:t>Services financiers diversifiés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1CF3E1FA"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5330E845"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164B7E9A" w14:textId="77777777">
            <w:pPr>
              <w:pStyle w:val="Tab1MiddleColGras"/>
              <w:rPr>
                <w:lang w:val="fr-FR"/>
              </w:rPr>
            </w:pPr>
            <w:r>
              <w:rPr>
                <w:lang w:val="fr-FR"/>
              </w:rPr>
              <w:t>37 033 631,70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6944A41F" w14:textId="77777777">
            <w:pPr>
              <w:pStyle w:val="Tab1LastColGras"/>
              <w:rPr>
                <w:lang w:val="fr-FR"/>
              </w:rPr>
            </w:pPr>
            <w:r>
              <w:rPr>
                <w:lang w:val="fr-FR"/>
              </w:rPr>
              <w:t>2,57</w:t>
            </w:r>
          </w:p>
        </w:tc>
      </w:tr>
      <w:tr w14:paraId="5A4EB1C0"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3DFBA78B" w14:textId="77777777">
            <w:pPr>
              <w:pStyle w:val="Tab3FirstColNonGras"/>
              <w:rPr>
                <w:lang w:val="fr-FR"/>
              </w:rPr>
            </w:pPr>
            <w:r>
              <w:rPr>
                <w:lang w:val="fr-FR"/>
              </w:rPr>
              <w:t>DEUTSCHE BOERSE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7A574C25"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021120AE" w14:textId="77777777">
            <w:pPr>
              <w:pStyle w:val="Tab3MiddleColNonGras"/>
              <w:rPr>
                <w:lang w:val="fr-FR"/>
              </w:rPr>
            </w:pPr>
            <w:r>
              <w:rPr>
                <w:lang w:val="fr-FR"/>
              </w:rPr>
              <w:t>162 357</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661F62CA" w14:textId="77777777">
            <w:pPr>
              <w:pStyle w:val="Tab3MiddleColNonGras"/>
              <w:rPr>
                <w:lang w:val="fr-FR"/>
              </w:rPr>
            </w:pPr>
            <w:r>
              <w:rPr>
                <w:lang w:val="fr-FR"/>
              </w:rPr>
              <w:t>37 033 631,70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5D1DC656" w14:textId="77777777">
            <w:pPr>
              <w:pStyle w:val="Tab3LastColNonGras"/>
              <w:rPr>
                <w:lang w:val="fr-FR"/>
              </w:rPr>
            </w:pPr>
            <w:r>
              <w:rPr>
                <w:lang w:val="fr-FR"/>
              </w:rPr>
              <w:t>2,57</w:t>
            </w:r>
          </w:p>
        </w:tc>
      </w:tr>
      <w:tr w14:paraId="50A29B0B"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1805EACB" w14:textId="77777777">
            <w:pPr>
              <w:pStyle w:val="Tab1FirstColGras"/>
              <w:rPr>
                <w:lang w:val="fr-FR"/>
              </w:rPr>
            </w:pPr>
            <w:r>
              <w:rPr>
                <w:lang w:val="fr-FR"/>
              </w:rPr>
              <w:t>Soins et autres services médicaux</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360D31A2"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3335DD0F"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346E4DAF" w14:textId="77777777">
            <w:pPr>
              <w:pStyle w:val="Tab1MiddleColGras"/>
              <w:rPr>
                <w:lang w:val="fr-FR"/>
              </w:rPr>
            </w:pPr>
            <w:r>
              <w:rPr>
                <w:lang w:val="fr-FR"/>
              </w:rPr>
              <w:t>24 885 948,20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6A70620" w14:textId="77777777">
            <w:pPr>
              <w:pStyle w:val="Tab1LastColGras"/>
              <w:rPr>
                <w:lang w:val="fr-FR"/>
              </w:rPr>
            </w:pPr>
            <w:r>
              <w:rPr>
                <w:lang w:val="fr-FR"/>
              </w:rPr>
              <w:t>1,72</w:t>
            </w:r>
          </w:p>
        </w:tc>
      </w:tr>
      <w:tr w14:paraId="00542A91"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0922CF4A" w14:textId="77777777">
            <w:pPr>
              <w:pStyle w:val="Tab3FirstColNonGras"/>
              <w:rPr>
                <w:lang w:val="fr-FR"/>
              </w:rPr>
            </w:pPr>
            <w:r>
              <w:rPr>
                <w:lang w:val="fr-FR"/>
              </w:rPr>
              <w:t>FRESENIUS MEDICAL</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1776F8A4"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4A2D6C3E" w14:textId="77777777">
            <w:pPr>
              <w:pStyle w:val="Tab3MiddleColNonGras"/>
              <w:rPr>
                <w:lang w:val="fr-FR"/>
              </w:rPr>
            </w:pPr>
            <w:r>
              <w:rPr>
                <w:lang w:val="fr-FR"/>
              </w:rPr>
              <w:t>180 760</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4B9E56FF" w14:textId="77777777">
            <w:pPr>
              <w:pStyle w:val="Tab3MiddleColNonGras"/>
              <w:rPr>
                <w:lang w:val="fr-FR"/>
              </w:rPr>
            </w:pPr>
            <w:r>
              <w:rPr>
                <w:lang w:val="fr-FR"/>
              </w:rPr>
              <w:t>8 072 741,60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147C51A0" w14:textId="77777777">
            <w:pPr>
              <w:pStyle w:val="Tab3LastColNonGras"/>
              <w:rPr>
                <w:lang w:val="fr-FR"/>
              </w:rPr>
            </w:pPr>
            <w:r>
              <w:rPr>
                <w:lang w:val="fr-FR"/>
              </w:rPr>
              <w:t>0,56</w:t>
            </w:r>
          </w:p>
        </w:tc>
      </w:tr>
      <w:tr w14:paraId="7528C91D"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37F19C12" w14:textId="77777777">
            <w:pPr>
              <w:pStyle w:val="Tab3FirstColNonGras"/>
              <w:rPr>
                <w:lang w:val="fr-FR"/>
              </w:rPr>
            </w:pPr>
            <w:r>
              <w:rPr>
                <w:lang w:val="fr-FR"/>
              </w:rPr>
              <w:t>FRESENIUS SE &amp; CO KGAA</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4AFD3C80"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7006DA2E" w14:textId="77777777">
            <w:pPr>
              <w:pStyle w:val="Tab3MiddleColNonGras"/>
              <w:rPr>
                <w:lang w:val="fr-FR"/>
              </w:rPr>
            </w:pPr>
            <w:r>
              <w:rPr>
                <w:lang w:val="fr-FR"/>
              </w:rPr>
              <w:t>354 709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51ED1530" w14:textId="77777777">
            <w:pPr>
              <w:pStyle w:val="Tab3MiddleColNonGras"/>
              <w:rPr>
                <w:lang w:val="fr-FR"/>
              </w:rPr>
            </w:pPr>
            <w:r>
              <w:rPr>
                <w:lang w:val="fr-FR"/>
              </w:rPr>
              <w:t>16 813 206,60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F52C3A8" w14:textId="77777777">
            <w:pPr>
              <w:pStyle w:val="Tab3LastColNonGras"/>
              <w:rPr>
                <w:lang w:val="fr-FR"/>
              </w:rPr>
            </w:pPr>
            <w:r>
              <w:rPr>
                <w:lang w:val="fr-FR"/>
              </w:rPr>
              <w:t>1,16</w:t>
            </w:r>
          </w:p>
        </w:tc>
      </w:tr>
      <w:tr w14:paraId="231DCF9C"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38B84982" w14:textId="77777777">
            <w:pPr>
              <w:pStyle w:val="Tab1FirstColGras"/>
              <w:rPr>
                <w:lang w:val="fr-FR"/>
              </w:rPr>
            </w:pPr>
            <w:r>
              <w:rPr>
                <w:lang w:val="fr-FR"/>
              </w:rPr>
              <w:t>Textiles, habillement et produits de luxe</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10E8D054"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4E8CE0A9"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0D938B70" w14:textId="77777777">
            <w:pPr>
              <w:pStyle w:val="Tab1MiddleColGras"/>
              <w:rPr>
                <w:lang w:val="fr-FR"/>
              </w:rPr>
            </w:pPr>
            <w:r>
              <w:rPr>
                <w:lang w:val="fr-FR"/>
              </w:rPr>
              <w:t>26 420 058,60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70590B92" w14:textId="77777777">
            <w:pPr>
              <w:pStyle w:val="Tab1LastColGras"/>
              <w:rPr>
                <w:lang w:val="fr-FR"/>
              </w:rPr>
            </w:pPr>
            <w:r>
              <w:rPr>
                <w:lang w:val="fr-FR"/>
              </w:rPr>
              <w:t>1,83</w:t>
            </w:r>
          </w:p>
        </w:tc>
      </w:tr>
      <w:tr w14:paraId="548DEEEB"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2C14E4" w14:paraId="49B258FB" w14:textId="77777777">
            <w:pPr>
              <w:pStyle w:val="Tab3FirstColNonGras"/>
              <w:rPr>
                <w:lang w:val="fr-FR"/>
              </w:rPr>
            </w:pPr>
            <w:r>
              <w:rPr>
                <w:lang w:val="fr-FR"/>
              </w:rPr>
              <w:t>ADIDAS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2C14E4" w14:paraId="5A0C6FB2" w14:textId="77777777">
            <w:pPr>
              <w:pStyle w:val="Tab1MiddleColNonGrasCentre"/>
              <w:rPr>
                <w:lang w:val="fr-FR"/>
              </w:rPr>
            </w:pPr>
            <w:r>
              <w:rPr>
                <w:lang w:val="fr-FR"/>
              </w:rP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2C14E4" w14:paraId="2A25E9B0" w14:textId="77777777">
            <w:pPr>
              <w:pStyle w:val="Tab3MiddleColNonGras"/>
              <w:rPr>
                <w:lang w:val="fr-FR"/>
              </w:rPr>
            </w:pPr>
            <w:r>
              <w:rPr>
                <w:lang w:val="fr-FR"/>
              </w:rPr>
              <w:t>147 269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2C14E4" w14:paraId="0B82DF9B" w14:textId="77777777">
            <w:pPr>
              <w:pStyle w:val="Tab3MiddleColNonGras"/>
              <w:rPr>
                <w:lang w:val="fr-FR"/>
              </w:rPr>
            </w:pPr>
            <w:r>
              <w:rPr>
                <w:lang w:val="fr-FR"/>
              </w:rPr>
              <w:t>26 420 058,60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36C8E88B" w14:textId="77777777">
            <w:pPr>
              <w:pStyle w:val="Tab3LastColNonGras"/>
              <w:rPr>
                <w:lang w:val="fr-FR"/>
              </w:rPr>
            </w:pPr>
            <w:r>
              <w:rPr>
                <w:lang w:val="fr-FR"/>
              </w:rPr>
              <w:t>1,83</w:t>
            </w:r>
          </w:p>
        </w:tc>
      </w:tr>
      <w:tr w14:paraId="2F7DA75B"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2C14E4" w14:paraId="64137FB7" w14:textId="77777777">
            <w:pPr>
              <w:pStyle w:val="Tab1FirstColGras"/>
              <w:rPr>
                <w:lang w:val="fr-FR"/>
              </w:rPr>
            </w:pPr>
            <w:r>
              <w:rPr>
                <w:lang w:val="fr-FR"/>
              </w:rPr>
              <w:t>INDEMNITÉS SUR TITRES PRÊTÉS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5B178138"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2FC53735"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3BE3BB61" w14:textId="77777777">
            <w:pPr>
              <w:pStyle w:val="Tab1MiddleColGras"/>
              <w:rPr>
                <w:lang w:val="fr-FR"/>
              </w:rPr>
            </w:pPr>
            <w:r>
              <w:rPr>
                <w:lang w:val="fr-FR"/>
              </w:rPr>
              <w:t>223,61</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2A984AE3" w14:textId="77777777">
            <w:pPr>
              <w:pStyle w:val="Tab1LastColGras"/>
              <w:rPr>
                <w:lang w:val="fr-FR"/>
              </w:rPr>
            </w:pPr>
            <w:r>
              <w:rPr>
                <w:lang w:val="fr-FR"/>
              </w:rPr>
              <w:t>0,00</w:t>
            </w:r>
          </w:p>
        </w:tc>
      </w:tr>
      <w:tr w14:paraId="228957AD" w14:textId="77777777">
        <w:tblPrEx>
          <w:tblW w:w="5000" w:type="pct"/>
          <w:tblLayout w:type="fixed"/>
          <w:tblLook w:val="04A0"/>
        </w:tblPrEx>
        <w:trPr>
          <w:trHeight w:hRule="exact" w:val="45"/>
        </w:trPr>
        <w:tc>
          <w:tcPr>
            <w:tcW w:w="5460" w:type="dxa"/>
            <w:tcBorders>
              <w:left w:val="single" w:sz="4" w:space="0" w:color="000000"/>
            </w:tcBorders>
            <w:tcMar>
              <w:top w:w="0" w:type="dxa"/>
              <w:left w:w="0" w:type="dxa"/>
              <w:bottom w:w="0" w:type="dxa"/>
              <w:right w:w="0" w:type="dxa"/>
            </w:tcMar>
            <w:vAlign w:val="center"/>
          </w:tcPr>
          <w:p w:rsidR="002C14E4" w14:paraId="028A0D14" w14:textId="77777777">
            <w:pPr>
              <w:pStyle w:val="Tab1FirstColGrasNoContent"/>
              <w:rPr>
                <w:sz w:val="16"/>
                <w:lang w:val="fr-FR"/>
              </w:rPr>
            </w:pPr>
          </w:p>
        </w:tc>
        <w:tc>
          <w:tcPr>
            <w:tcW w:w="800" w:type="dxa"/>
            <w:tcBorders>
              <w:left w:val="single" w:sz="4" w:space="0" w:color="000000"/>
              <w:right w:val="single" w:sz="4" w:space="0" w:color="000000"/>
            </w:tcBorders>
            <w:tcMar>
              <w:top w:w="0" w:type="dxa"/>
              <w:left w:w="40" w:type="dxa"/>
              <w:bottom w:w="0" w:type="dxa"/>
              <w:right w:w="0" w:type="dxa"/>
            </w:tcMar>
            <w:vAlign w:val="center"/>
          </w:tcPr>
          <w:p w:rsidR="002C14E4" w14:paraId="05246287" w14:textId="77777777">
            <w:pPr>
              <w:pStyle w:val="Tab1MiddleColGrasNoContent"/>
              <w:rPr>
                <w:sz w:val="16"/>
                <w:lang w:val="fr-FR"/>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2C14E4" w14:paraId="5FE4999A" w14:textId="77777777">
            <w:pPr>
              <w:pStyle w:val="Tab1MiddleColGrasNoContent"/>
              <w:rPr>
                <w:sz w:val="16"/>
                <w:lang w:val="fr-FR"/>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2C14E4" w14:paraId="5FE5A17E" w14:textId="77777777">
            <w:pPr>
              <w:pStyle w:val="Tab1MiddleColGrasNoContent"/>
              <w:rPr>
                <w:sz w:val="16"/>
                <w:lang w:val="fr-FR"/>
              </w:rPr>
            </w:pPr>
          </w:p>
        </w:tc>
        <w:tc>
          <w:tcPr>
            <w:tcW w:w="720" w:type="dxa"/>
            <w:tcBorders>
              <w:left w:val="single" w:sz="4" w:space="0" w:color="000000"/>
              <w:right w:val="single" w:sz="4" w:space="0" w:color="000000"/>
            </w:tcBorders>
            <w:tcMar>
              <w:top w:w="0" w:type="dxa"/>
              <w:left w:w="0" w:type="dxa"/>
              <w:bottom w:w="0" w:type="dxa"/>
              <w:right w:w="0" w:type="dxa"/>
            </w:tcMar>
            <w:vAlign w:val="center"/>
          </w:tcPr>
          <w:p w:rsidR="002C14E4" w14:paraId="077159A9" w14:textId="77777777">
            <w:pPr>
              <w:pStyle w:val="Tab1LastColGrasNoContent"/>
              <w:rPr>
                <w:sz w:val="16"/>
                <w:lang w:val="fr-FR"/>
              </w:rPr>
            </w:pPr>
          </w:p>
        </w:tc>
      </w:tr>
      <w:tr w14:paraId="769FEC17" w14:textId="77777777">
        <w:tblPrEx>
          <w:tblW w:w="5000" w:type="pct"/>
          <w:tblLayout w:type="fixed"/>
          <w:tblLook w:val="04A0"/>
        </w:tblPrEx>
        <w:trPr>
          <w:trHeight w:val="281"/>
        </w:trPr>
        <w:tc>
          <w:tcPr>
            <w:tcW w:w="7480" w:type="dxa"/>
            <w:gridSpan w:val="3"/>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09F552EE" w14:textId="77777777">
            <w:pPr>
              <w:pStyle w:val="TotalTabFirstColBordure"/>
              <w:rPr>
                <w:lang w:val="fr-FR"/>
              </w:rPr>
            </w:pPr>
            <w:r>
              <w:rPr>
                <w:lang w:val="fr-FR"/>
              </w:rPr>
              <w:t>Total</w:t>
            </w:r>
          </w:p>
        </w:tc>
        <w:tc>
          <w:tcPr>
            <w:tcW w:w="148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237B2817" w14:textId="77777777">
            <w:pPr>
              <w:pStyle w:val="TotalTabMiddleColBordure"/>
              <w:rPr>
                <w:lang w:val="fr-FR"/>
              </w:rPr>
            </w:pPr>
            <w:r>
              <w:rPr>
                <w:lang w:val="fr-FR"/>
              </w:rPr>
              <w:t>1 439 500 689,34</w:t>
            </w:r>
          </w:p>
        </w:tc>
        <w:tc>
          <w:tcPr>
            <w:tcW w:w="72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46BDB39A" w14:textId="77777777">
            <w:pPr>
              <w:pStyle w:val="TotalTabLastColBordure"/>
              <w:rPr>
                <w:lang w:val="fr-FR"/>
              </w:rPr>
            </w:pPr>
            <w:r>
              <w:rPr>
                <w:lang w:val="fr-FR"/>
              </w:rPr>
              <w:t>99,73</w:t>
            </w:r>
          </w:p>
        </w:tc>
      </w:tr>
    </w:tbl>
    <w:p w:rsidR="002C14E4" w14:paraId="703123B1" w14:textId="77777777">
      <w:pPr>
        <w:pStyle w:val="TechnicalBookmark"/>
        <w:rPr>
          <w:lang w:val="fr-FR"/>
        </w:rPr>
      </w:pPr>
    </w:p>
    <w:p w:rsidR="002C14E4" w14:paraId="28332886" w14:textId="77777777">
      <w:pPr>
        <w:pStyle w:val="TableNote"/>
        <w:spacing w:after="15" w:line="184" w:lineRule="exact"/>
        <w:rPr>
          <w:lang w:val="fr-FR"/>
        </w:rPr>
      </w:pPr>
      <w:r>
        <w:rPr>
          <w:lang w:val="fr-FR"/>
        </w:rPr>
        <w:t xml:space="preserve">(*) Le secteur d’activité </w:t>
      </w:r>
      <w:r>
        <w:rPr>
          <w:lang w:val="fr-FR"/>
        </w:rPr>
        <w:t>représente l’activité principale de l’émetteur de l’instrument financier ; il est issu de sources fiables reconnues au plan international (GICS et NACE principalement).</w:t>
      </w:r>
    </w:p>
    <w:p w:rsidR="002C14E4" w14:paraId="4DA673D2" w14:textId="77777777">
      <w:pPr>
        <w:pStyle w:val="BreakLine"/>
        <w:rPr>
          <w:lang w:val="fr-FR"/>
        </w:rPr>
        <w:sectPr>
          <w:headerReference w:type="default" r:id="rId22"/>
          <w:footerReference w:type="default" r:id="rId23"/>
          <w:pgSz w:w="11900" w:h="16840"/>
          <w:pgMar w:top="2154" w:right="1134" w:bottom="1134" w:left="1134" w:header="400" w:footer="400" w:gutter="0"/>
          <w:cols w:space="720"/>
        </w:sectPr>
      </w:pPr>
      <w:r>
        <w:rPr>
          <w:lang w:val="fr-FR"/>
        </w:rPr>
        <w:t xml:space="preserve"> </w:t>
      </w:r>
      <w:r>
        <w:rPr>
          <w:lang w:val="fr-FR"/>
        </w:rPr>
        <w:cr/>
      </w:r>
    </w:p>
    <w:p w:rsidR="002C14E4" w:rsidRPr="00FC4E1B" w14:paraId="05B622A6" w14:textId="77777777">
      <w:pPr>
        <w:spacing w:line="30" w:lineRule="exact"/>
        <w:rPr>
          <w:sz w:val="3"/>
          <w:lang w:val="fr-FR"/>
        </w:rPr>
      </w:pPr>
    </w:p>
    <w:p w:rsidR="002C14E4" w14:paraId="375BE83D" w14:textId="77777777">
      <w:pPr>
        <w:pStyle w:val="TechnicalBookmark"/>
        <w:rPr>
          <w:lang w:val="fr-FR"/>
        </w:rPr>
      </w:pPr>
      <w:r>
        <w:rPr>
          <w:lang w:val="fr-FR"/>
        </w:rPr>
        <w:fldChar w:fldCharType="begin"/>
      </w:r>
      <w:r>
        <w:rPr>
          <w:lang w:val="fr-FR"/>
        </w:rPr>
        <w:instrText xml:space="preserve"> SET 908763C4D74C69BAF5799C6E2230E696 "" </w:instrText>
      </w:r>
      <w:r>
        <w:rPr>
          <w:lang w:val="fr-FR"/>
        </w:rPr>
        <w:fldChar w:fldCharType="separate"/>
      </w:r>
      <w:bookmarkStart w:id="79" w:name="908763C4D74C69BAF5799C6E2230E696"/>
      <w:bookmarkEnd w:id="79"/>
      <w:r>
        <w:rPr>
          <w:lang w:val="fr-FR"/>
        </w:rPr>
        <w:fldChar w:fldCharType="end"/>
      </w:r>
    </w:p>
    <w:p w:rsidR="002C14E4" w14:paraId="5BE92CE6" w14:textId="77777777">
      <w:pPr>
        <w:pStyle w:val="H2"/>
        <w:rPr>
          <w:lang w:val="fr-FR"/>
        </w:rPr>
      </w:pPr>
      <w:bookmarkStart w:id="80" w:name="Inventaire_des_opérations_à_terme_de_dev"/>
      <w:bookmarkEnd w:id="80"/>
      <w:r>
        <w:rPr>
          <w:lang w:val="fr-FR"/>
        </w:rPr>
        <w:t>Inventaire des opérations à terme de devises</w:t>
      </w:r>
    </w:p>
    <w:p w:rsidR="002C14E4" w14:paraId="1B6C4B00" w14:textId="77777777">
      <w:pPr>
        <w:pStyle w:val="RefToc2"/>
        <w:rPr>
          <w:lang w:val="fr-FR"/>
        </w:rPr>
      </w:pPr>
      <w:bookmarkStart w:id="81" w:name="BK_8A9C51320F2188491F29FAC1A48D6BFD"/>
      <w:bookmarkEnd w:id="81"/>
    </w:p>
    <w:p w:rsidR="002C14E4" w14:paraId="2485F181" w14:textId="77777777">
      <w:pPr>
        <w:pStyle w:val="TechnicalBookmark"/>
        <w:rPr>
          <w:lang w:val="fr-FR"/>
        </w:rPr>
      </w:pPr>
      <w:r>
        <w:rPr>
          <w:lang w:val="fr-FR"/>
        </w:rPr>
        <w:fldChar w:fldCharType="begin"/>
      </w:r>
      <w:r>
        <w:rPr>
          <w:lang w:val="fr-FR"/>
        </w:rPr>
        <w:instrText xml:space="preserve"> SET 388DBD1A452F8C23AD14DE6B4CC297EC "" </w:instrText>
      </w:r>
      <w:r>
        <w:rPr>
          <w:lang w:val="fr-FR"/>
        </w:rPr>
        <w:fldChar w:fldCharType="separate"/>
      </w:r>
      <w:bookmarkStart w:id="82" w:name="388DBD1A452F8C23AD14DE6B4CC297EC"/>
      <w:bookmarkEnd w:id="82"/>
      <w:r>
        <w:rPr>
          <w:lang w:val="fr-FR"/>
        </w:rPr>
        <w:fldChar w:fldCharType="end"/>
      </w:r>
    </w:p>
    <w:p w:rsidR="002C14E4" w14:paraId="418EA5AC" w14:textId="77777777">
      <w:pPr>
        <w:pStyle w:val="TechnicalBookmark"/>
        <w:rPr>
          <w:lang w:val="fr-FR"/>
        </w:rPr>
      </w:pPr>
    </w:p>
    <w:tbl>
      <w:tblPr>
        <w:tblW w:w="5000" w:type="pct"/>
        <w:tblBorders>
          <w:bottom w:val="single" w:sz="4" w:space="0" w:color="000000"/>
        </w:tblBorders>
        <w:tblLayout w:type="fixed"/>
        <w:tblLook w:val="04A0"/>
      </w:tblPr>
      <w:tblGrid>
        <w:gridCol w:w="2176"/>
        <w:gridCol w:w="1377"/>
        <w:gridCol w:w="1397"/>
        <w:gridCol w:w="839"/>
        <w:gridCol w:w="1497"/>
        <w:gridCol w:w="839"/>
        <w:gridCol w:w="1497"/>
      </w:tblGrid>
      <w:tr w14:paraId="2729A22B" w14:textId="77777777">
        <w:tblPrEx>
          <w:tblW w:w="5000" w:type="pct"/>
          <w:tblBorders>
            <w:bottom w:val="single" w:sz="4" w:space="0" w:color="000000"/>
          </w:tblBorders>
          <w:tblLayout w:type="fixed"/>
          <w:tblLook w:val="04A0"/>
        </w:tblPrEx>
        <w:trPr>
          <w:trHeight w:val="485"/>
        </w:trPr>
        <w:tc>
          <w:tcPr>
            <w:tcW w:w="218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1876A016" w14:textId="77777777">
            <w:pPr>
              <w:pStyle w:val="EnteteTabFirstColBordure"/>
              <w:rPr>
                <w:lang w:val="fr-FR"/>
              </w:rPr>
            </w:pPr>
            <w:r>
              <w:rPr>
                <w:lang w:val="fr-FR"/>
              </w:rPr>
              <w:t>Type d'opération</w:t>
            </w:r>
          </w:p>
        </w:tc>
        <w:tc>
          <w:tcPr>
            <w:tcW w:w="278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19E8355A" w14:textId="77777777">
            <w:pPr>
              <w:pStyle w:val="EnteteTabMiddleColBordure"/>
              <w:rPr>
                <w:lang w:val="fr-FR"/>
              </w:rPr>
            </w:pPr>
            <w:r>
              <w:rPr>
                <w:lang w:val="fr-FR"/>
              </w:rPr>
              <w:t>Valeur actuelle présentée au bilan</w:t>
            </w:r>
          </w:p>
        </w:tc>
        <w:tc>
          <w:tcPr>
            <w:tcW w:w="4680" w:type="dxa"/>
            <w:gridSpan w:val="4"/>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7C536A80" w14:textId="77777777">
            <w:pPr>
              <w:pStyle w:val="EnteteTabMiddleColBordure"/>
              <w:rPr>
                <w:lang w:val="fr-FR"/>
              </w:rPr>
            </w:pPr>
            <w:r>
              <w:rPr>
                <w:lang w:val="fr-FR"/>
              </w:rPr>
              <w:t xml:space="preserve">Montant de </w:t>
            </w:r>
            <w:r>
              <w:rPr>
                <w:lang w:val="fr-FR"/>
              </w:rPr>
              <w:t>l'exposition (*)</w:t>
            </w:r>
          </w:p>
        </w:tc>
      </w:tr>
      <w:tr w14:paraId="5D192B33" w14:textId="77777777">
        <w:tblPrEx>
          <w:tblW w:w="5000" w:type="pct"/>
          <w:tblLayout w:type="fixed"/>
          <w:tblLook w:val="04A0"/>
        </w:tblPrEx>
        <w:trPr>
          <w:trHeight w:val="485"/>
        </w:trPr>
        <w:tc>
          <w:tcPr>
            <w:tcW w:w="218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2C14E4" w14:paraId="033F143B" w14:textId="77777777"/>
        </w:tc>
        <w:tc>
          <w:tcPr>
            <w:tcW w:w="138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25F7CF49" w14:textId="77777777">
            <w:pPr>
              <w:pStyle w:val="EnteteTabMiddleColBordure"/>
              <w:rPr>
                <w:lang w:val="fr-FR"/>
              </w:rPr>
            </w:pPr>
            <w:r>
              <w:rPr>
                <w:lang w:val="fr-FR"/>
              </w:rPr>
              <w:t>Actif</w:t>
            </w:r>
          </w:p>
        </w:tc>
        <w:tc>
          <w:tcPr>
            <w:tcW w:w="14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2ED7F1AC" w14:textId="77777777">
            <w:pPr>
              <w:pStyle w:val="EnteteTabMiddleColBordure"/>
              <w:rPr>
                <w:lang w:val="fr-FR"/>
              </w:rPr>
            </w:pPr>
            <w:r>
              <w:rPr>
                <w:lang w:val="fr-FR"/>
              </w:rPr>
              <w:t>Passif</w:t>
            </w:r>
          </w:p>
        </w:tc>
        <w:tc>
          <w:tcPr>
            <w:tcW w:w="234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2D5F2F46" w14:textId="77777777">
            <w:pPr>
              <w:pStyle w:val="EnteteTabMiddleColBordure"/>
              <w:rPr>
                <w:lang w:val="fr-FR"/>
              </w:rPr>
            </w:pPr>
            <w:r>
              <w:rPr>
                <w:lang w:val="fr-FR"/>
              </w:rPr>
              <w:t>Devises à recevoir (+)</w:t>
            </w:r>
          </w:p>
        </w:tc>
        <w:tc>
          <w:tcPr>
            <w:tcW w:w="234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37A55776" w14:textId="77777777">
            <w:pPr>
              <w:pStyle w:val="EnteteTabMiddleColBordure"/>
              <w:rPr>
                <w:lang w:val="fr-FR"/>
              </w:rPr>
            </w:pPr>
            <w:r>
              <w:rPr>
                <w:lang w:val="fr-FR"/>
              </w:rPr>
              <w:t>Devises à livrer (-)</w:t>
            </w:r>
          </w:p>
        </w:tc>
      </w:tr>
      <w:tr w14:paraId="0D7E053F" w14:textId="77777777">
        <w:tblPrEx>
          <w:tblW w:w="5000" w:type="pct"/>
          <w:tblLayout w:type="fixed"/>
          <w:tblLook w:val="04A0"/>
        </w:tblPrEx>
        <w:trPr>
          <w:trHeight w:val="485"/>
        </w:trPr>
        <w:tc>
          <w:tcPr>
            <w:tcW w:w="218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2C14E4" w14:paraId="299B1B7F" w14:textId="77777777"/>
        </w:tc>
        <w:tc>
          <w:tcPr>
            <w:tcW w:w="138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C14E4" w14:paraId="3E7A940E" w14:textId="77777777"/>
        </w:tc>
        <w:tc>
          <w:tcPr>
            <w:tcW w:w="14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C14E4" w14:paraId="7F8EAA69" w14:textId="77777777"/>
        </w:tc>
        <w:tc>
          <w:tcPr>
            <w:tcW w:w="84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1F2C695F" w14:textId="77777777">
            <w:pPr>
              <w:pStyle w:val="EnteteTabMiddleColBordure"/>
              <w:rPr>
                <w:lang w:val="fr-FR"/>
              </w:rPr>
            </w:pPr>
            <w:r>
              <w:rPr>
                <w:lang w:val="fr-FR"/>
              </w:rPr>
              <w:t>Devise</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05D3124B" w14:textId="77777777">
            <w:pPr>
              <w:pStyle w:val="EnteteTabMiddleColBordure"/>
              <w:rPr>
                <w:lang w:val="fr-FR"/>
              </w:rPr>
            </w:pPr>
            <w:r>
              <w:rPr>
                <w:lang w:val="fr-FR"/>
              </w:rPr>
              <w:t>Montant (*)</w:t>
            </w:r>
          </w:p>
        </w:tc>
        <w:tc>
          <w:tcPr>
            <w:tcW w:w="84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0D71843E" w14:textId="77777777">
            <w:pPr>
              <w:pStyle w:val="EnteteTabMiddleColBordure"/>
              <w:rPr>
                <w:lang w:val="fr-FR"/>
              </w:rPr>
            </w:pPr>
            <w:r>
              <w:rPr>
                <w:lang w:val="fr-FR"/>
              </w:rPr>
              <w:t>Devise</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56EAEC74" w14:textId="77777777">
            <w:pPr>
              <w:pStyle w:val="EnteteTabMiddleColBordure"/>
              <w:rPr>
                <w:lang w:val="fr-FR"/>
              </w:rPr>
            </w:pPr>
            <w:r>
              <w:rPr>
                <w:lang w:val="fr-FR"/>
              </w:rPr>
              <w:t>Montant (*)</w:t>
            </w:r>
          </w:p>
        </w:tc>
      </w:tr>
      <w:tr w14:paraId="1543CD64" w14:textId="77777777">
        <w:tblPrEx>
          <w:tblW w:w="5000" w:type="pct"/>
          <w:tblLayout w:type="fixed"/>
          <w:tblLook w:val="04A0"/>
        </w:tblPrEx>
        <w:trPr>
          <w:trHeight w:val="281"/>
        </w:trPr>
        <w:tc>
          <w:tcPr>
            <w:tcW w:w="218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369BF2F7" w14:textId="77777777">
            <w:pPr>
              <w:pStyle w:val="TotalTabFirstColBordure"/>
              <w:rPr>
                <w:lang w:val="fr-FR"/>
              </w:rPr>
            </w:pPr>
            <w:r>
              <w:rPr>
                <w:lang w:val="fr-FR"/>
              </w:rPr>
              <w:t>Total</w:t>
            </w:r>
          </w:p>
        </w:tc>
        <w:tc>
          <w:tcPr>
            <w:tcW w:w="138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17C4C699" w14:textId="77777777">
            <w:pPr>
              <w:pStyle w:val="TotalTabMiddleColBordure"/>
              <w:rPr>
                <w:lang w:val="fr-FR"/>
              </w:rPr>
            </w:pPr>
            <w:r>
              <w:rPr>
                <w:lang w:val="fr-FR"/>
              </w:rPr>
              <w:t xml:space="preserve"> </w:t>
            </w:r>
          </w:p>
        </w:tc>
        <w:tc>
          <w:tcPr>
            <w:tcW w:w="14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73039F64" w14:textId="77777777">
            <w:pPr>
              <w:pStyle w:val="TotalTabMiddleColBordure"/>
              <w:rPr>
                <w:lang w:val="fr-FR"/>
              </w:rPr>
            </w:pPr>
            <w:r>
              <w:rPr>
                <w:lang w:val="fr-FR"/>
              </w:rPr>
              <w:t xml:space="preserve"> </w:t>
            </w:r>
          </w:p>
        </w:tc>
        <w:tc>
          <w:tcPr>
            <w:tcW w:w="84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D06A7ED" w14:textId="77777777">
            <w:pPr>
              <w:pStyle w:val="TotalTabMiddleColBordureNoContent"/>
              <w:rPr>
                <w:sz w:val="16"/>
                <w:lang w:val="fr-FR"/>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33651ED1" w14:textId="77777777">
            <w:pPr>
              <w:pStyle w:val="TotalTabMiddleColBordure"/>
              <w:rPr>
                <w:lang w:val="fr-FR"/>
              </w:rPr>
            </w:pPr>
            <w:r>
              <w:rPr>
                <w:lang w:val="fr-FR"/>
              </w:rPr>
              <w:t xml:space="preserve"> </w:t>
            </w:r>
          </w:p>
        </w:tc>
        <w:tc>
          <w:tcPr>
            <w:tcW w:w="84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495C0B2C" w14:textId="77777777">
            <w:pPr>
              <w:pStyle w:val="TotalTabMiddleColBordureNoContent"/>
              <w:rPr>
                <w:sz w:val="16"/>
                <w:lang w:val="fr-FR"/>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B256941" w14:textId="77777777">
            <w:pPr>
              <w:pStyle w:val="TotalTabMiddleColBordure"/>
              <w:rPr>
                <w:lang w:val="fr-FR"/>
              </w:rPr>
            </w:pPr>
            <w:r>
              <w:rPr>
                <w:lang w:val="fr-FR"/>
              </w:rPr>
              <w:t xml:space="preserve"> </w:t>
            </w:r>
          </w:p>
        </w:tc>
      </w:tr>
    </w:tbl>
    <w:p w:rsidR="002C14E4" w14:paraId="652B22A8" w14:textId="77777777">
      <w:pPr>
        <w:pStyle w:val="TechnicalBookmark"/>
        <w:rPr>
          <w:lang w:val="fr-FR"/>
        </w:rPr>
      </w:pPr>
    </w:p>
    <w:p w:rsidR="002C14E4" w14:paraId="42DD831D" w14:textId="77777777">
      <w:pPr>
        <w:pStyle w:val="TableNote"/>
        <w:spacing w:after="15" w:line="184" w:lineRule="exact"/>
        <w:rPr>
          <w:lang w:val="fr-FR"/>
        </w:rPr>
      </w:pPr>
      <w:r>
        <w:rPr>
          <w:lang w:val="fr-FR"/>
        </w:rPr>
        <w:t xml:space="preserve">(*) Montant déterminé selon les dispositions du règlement relatif à la présentation des expositions exprimé dans la </w:t>
      </w:r>
      <w:r>
        <w:rPr>
          <w:lang w:val="fr-FR"/>
        </w:rPr>
        <w:t>devise de comptabilisation.</w:t>
      </w:r>
    </w:p>
    <w:p w:rsidR="002C14E4" w14:paraId="46FBC195" w14:textId="77777777">
      <w:pPr>
        <w:pStyle w:val="BreakLine"/>
        <w:rPr>
          <w:lang w:val="fr-FR"/>
        </w:rPr>
        <w:sectPr>
          <w:headerReference w:type="default" r:id="rId24"/>
          <w:footerReference w:type="default" r:id="rId25"/>
          <w:pgSz w:w="11900" w:h="16840"/>
          <w:pgMar w:top="2154" w:right="1134" w:bottom="1134" w:left="1134" w:header="400" w:footer="400" w:gutter="0"/>
          <w:cols w:space="720"/>
        </w:sectPr>
      </w:pPr>
      <w:r>
        <w:rPr>
          <w:lang w:val="fr-FR"/>
        </w:rPr>
        <w:t xml:space="preserve"> </w:t>
      </w:r>
      <w:r>
        <w:rPr>
          <w:lang w:val="fr-FR"/>
        </w:rPr>
        <w:cr/>
      </w:r>
    </w:p>
    <w:p w:rsidR="002C14E4" w:rsidRPr="00FC4E1B" w14:paraId="433E46FF" w14:textId="77777777">
      <w:pPr>
        <w:spacing w:line="30" w:lineRule="exact"/>
        <w:rPr>
          <w:sz w:val="3"/>
          <w:lang w:val="fr-FR"/>
        </w:rPr>
      </w:pPr>
    </w:p>
    <w:p w:rsidR="002C14E4" w14:paraId="4736849F" w14:textId="77777777">
      <w:pPr>
        <w:pStyle w:val="TechnicalBookmark"/>
        <w:rPr>
          <w:lang w:val="fr-FR"/>
        </w:rPr>
      </w:pPr>
      <w:r>
        <w:rPr>
          <w:lang w:val="fr-FR"/>
        </w:rPr>
        <w:fldChar w:fldCharType="begin"/>
      </w:r>
      <w:r>
        <w:rPr>
          <w:lang w:val="fr-FR"/>
        </w:rPr>
        <w:instrText xml:space="preserve"> SET E6382DB353537C9D105F5B3E109C2118 "" </w:instrText>
      </w:r>
      <w:r>
        <w:rPr>
          <w:lang w:val="fr-FR"/>
        </w:rPr>
        <w:fldChar w:fldCharType="separate"/>
      </w:r>
      <w:bookmarkStart w:id="83" w:name="E6382DB353537C9D105F5B3E109C2118"/>
      <w:bookmarkEnd w:id="83"/>
      <w:r>
        <w:rPr>
          <w:lang w:val="fr-FR"/>
        </w:rPr>
        <w:fldChar w:fldCharType="end"/>
      </w:r>
    </w:p>
    <w:p w:rsidR="002C14E4" w14:paraId="118A9564" w14:textId="77777777">
      <w:pPr>
        <w:pStyle w:val="H2"/>
        <w:rPr>
          <w:lang w:val="fr-FR"/>
        </w:rPr>
      </w:pPr>
      <w:bookmarkStart w:id="84" w:name="Inventaire_des_instruments_financiers_à_"/>
      <w:bookmarkEnd w:id="84"/>
      <w:r>
        <w:rPr>
          <w:lang w:val="fr-FR"/>
        </w:rPr>
        <w:t>Inventaire des instruments financiers à terme</w:t>
      </w:r>
    </w:p>
    <w:p w:rsidR="002C14E4" w14:paraId="0C91D7B3" w14:textId="77777777">
      <w:pPr>
        <w:pStyle w:val="RefToc2"/>
        <w:rPr>
          <w:lang w:val="fr-FR"/>
        </w:rPr>
      </w:pPr>
      <w:bookmarkStart w:id="85" w:name="BK_8A1E759B7756103E0289FAD60C690B9E"/>
      <w:bookmarkEnd w:id="85"/>
    </w:p>
    <w:p w:rsidR="002C14E4" w14:paraId="520CB49C" w14:textId="77777777">
      <w:pPr>
        <w:pStyle w:val="TechnicalBookmark"/>
        <w:rPr>
          <w:lang w:val="fr-FR"/>
        </w:rPr>
      </w:pPr>
      <w:r>
        <w:rPr>
          <w:lang w:val="fr-FR"/>
        </w:rPr>
        <w:fldChar w:fldCharType="begin"/>
      </w:r>
      <w:r>
        <w:rPr>
          <w:lang w:val="fr-FR"/>
        </w:rPr>
        <w:instrText xml:space="preserve"> SET 62C23AFF12FC70BDC4A49DC183E668DC "" </w:instrText>
      </w:r>
      <w:r>
        <w:rPr>
          <w:lang w:val="fr-FR"/>
        </w:rPr>
        <w:fldChar w:fldCharType="separate"/>
      </w:r>
      <w:bookmarkStart w:id="86" w:name="62C23AFF12FC70BDC4A49DC183E668DC"/>
      <w:bookmarkEnd w:id="86"/>
      <w:r>
        <w:rPr>
          <w:lang w:val="fr-FR"/>
        </w:rPr>
        <w:fldChar w:fldCharType="end"/>
      </w:r>
    </w:p>
    <w:p w:rsidR="002C14E4" w14:paraId="4C79A28E" w14:textId="77777777">
      <w:pPr>
        <w:pStyle w:val="TechnicalBookmark"/>
        <w:rPr>
          <w:lang w:val="fr-FR"/>
        </w:rPr>
      </w:pPr>
      <w:r>
        <w:rPr>
          <w:lang w:val="fr-FR"/>
        </w:rPr>
        <w:fldChar w:fldCharType="begin"/>
      </w:r>
      <w:r>
        <w:rPr>
          <w:lang w:val="fr-FR"/>
        </w:rPr>
        <w:instrText xml:space="preserve"> SET DC616675A18E90A01D3F905158762B9D "" </w:instrText>
      </w:r>
      <w:r>
        <w:rPr>
          <w:lang w:val="fr-FR"/>
        </w:rPr>
        <w:fldChar w:fldCharType="separate"/>
      </w:r>
      <w:bookmarkStart w:id="87" w:name="DC616675A18E90A01D3F905158762B9D"/>
      <w:bookmarkEnd w:id="87"/>
      <w:r>
        <w:rPr>
          <w:lang w:val="fr-FR"/>
        </w:rPr>
        <w:fldChar w:fldCharType="end"/>
      </w:r>
    </w:p>
    <w:p w:rsidR="002C14E4" w14:paraId="715E1247" w14:textId="77777777">
      <w:pPr>
        <w:pStyle w:val="H3"/>
        <w:rPr>
          <w:lang w:val="fr-FR"/>
        </w:rPr>
      </w:pPr>
      <w:r>
        <w:rPr>
          <w:lang w:val="fr-FR"/>
        </w:rPr>
        <w:t>Inventaire des instruments financiers à terme - actions</w:t>
      </w:r>
    </w:p>
    <w:p w:rsidR="002C14E4" w14:paraId="40F00ED3" w14:textId="77777777">
      <w:pPr>
        <w:pStyle w:val="RefToc3"/>
        <w:rPr>
          <w:lang w:val="fr-FR"/>
        </w:rPr>
      </w:pPr>
      <w:bookmarkStart w:id="88" w:name="BK_076B70EF94ED5E14EFC092E6E82AF18E"/>
      <w:bookmarkEnd w:id="88"/>
    </w:p>
    <w:p w:rsidR="002C14E4" w14:paraId="5475972F" w14:textId="77777777">
      <w:pPr>
        <w:pStyle w:val="TechnicalBookmark"/>
        <w:rPr>
          <w:lang w:val="fr-FR"/>
        </w:rPr>
      </w:pPr>
      <w:r>
        <w:rPr>
          <w:lang w:val="fr-FR"/>
        </w:rPr>
        <w:fldChar w:fldCharType="begin"/>
      </w:r>
      <w:r>
        <w:rPr>
          <w:lang w:val="fr-FR"/>
        </w:rPr>
        <w:instrText xml:space="preserve"> SET 23E99739E1E9A7C1B090860C2BA7A859 "" </w:instrText>
      </w:r>
      <w:r>
        <w:rPr>
          <w:lang w:val="fr-FR"/>
        </w:rPr>
        <w:fldChar w:fldCharType="separate"/>
      </w:r>
      <w:bookmarkStart w:id="89" w:name="23E99739E1E9A7C1B090860C2BA7A859"/>
      <w:bookmarkEnd w:id="89"/>
      <w:r>
        <w:rPr>
          <w:lang w:val="fr-FR"/>
        </w:rPr>
        <w:fldChar w:fldCharType="end"/>
      </w:r>
    </w:p>
    <w:p w:rsidR="002C14E4" w14:paraId="3E35BA72" w14:textId="77777777">
      <w:pPr>
        <w:pStyle w:val="TechnicalBookmark"/>
        <w:rPr>
          <w:lang w:val="fr-FR"/>
        </w:rPr>
      </w:pPr>
    </w:p>
    <w:tbl>
      <w:tblPr>
        <w:tblW w:w="5000" w:type="pct"/>
        <w:tblBorders>
          <w:bottom w:val="single" w:sz="4" w:space="0" w:color="000000"/>
        </w:tblBorders>
        <w:tblLayout w:type="fixed"/>
        <w:tblLook w:val="04A0"/>
      </w:tblPr>
      <w:tblGrid>
        <w:gridCol w:w="2989"/>
        <w:gridCol w:w="1494"/>
        <w:gridCol w:w="1494"/>
        <w:gridCol w:w="1494"/>
        <w:gridCol w:w="2151"/>
      </w:tblGrid>
      <w:tr w14:paraId="7EA81AD1"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2E3E6F1F" w14:textId="77777777">
            <w:pPr>
              <w:pStyle w:val="EnteteTabFirstColBordure"/>
              <w:rPr>
                <w:lang w:val="fr-FR"/>
              </w:rPr>
            </w:pPr>
            <w:r>
              <w:rPr>
                <w:lang w:val="fr-FR"/>
              </w:rPr>
              <w:t>Nature d'engagements</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2C39CB95" w14:textId="77777777">
            <w:pPr>
              <w:pStyle w:val="EnteteTabMiddleColBordure"/>
              <w:spacing w:line="184" w:lineRule="exact"/>
              <w:rPr>
                <w:lang w:val="fr-FR"/>
              </w:rPr>
            </w:pPr>
            <w:r>
              <w:rPr>
                <w:lang w:val="fr-FR"/>
              </w:rPr>
              <w:t>Quantité ou</w:t>
            </w:r>
          </w:p>
          <w:p w:rsidR="002C14E4" w14:paraId="4043EC5E" w14:textId="77777777">
            <w:pPr>
              <w:pStyle w:val="EnteteTabMiddleColBordure"/>
              <w:spacing w:line="184" w:lineRule="exact"/>
              <w:rPr>
                <w:lang w:val="fr-FR"/>
              </w:rPr>
            </w:pPr>
            <w:r>
              <w:rPr>
                <w:lang w:val="fr-FR"/>
              </w:rP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08CFB8CE" w14:textId="77777777">
            <w:pPr>
              <w:pStyle w:val="EnteteTabMiddleColBordure"/>
              <w:rPr>
                <w:lang w:val="fr-FR"/>
              </w:rPr>
            </w:pPr>
            <w:r>
              <w:rPr>
                <w:lang w:val="fr-FR"/>
              </w:rPr>
              <w:t xml:space="preserve">Valeur </w:t>
            </w:r>
            <w:r>
              <w:rPr>
                <w:lang w:val="fr-FR"/>
              </w:rPr>
              <w:t>actuelle présentée au bilan</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23F16478" w14:textId="77777777">
            <w:pPr>
              <w:pStyle w:val="EnteteTabLastColBordure"/>
              <w:rPr>
                <w:lang w:val="fr-FR"/>
              </w:rPr>
            </w:pPr>
            <w:r>
              <w:rPr>
                <w:lang w:val="fr-FR"/>
              </w:rPr>
              <w:t>Montant de l'exposition (*)</w:t>
            </w:r>
          </w:p>
        </w:tc>
      </w:tr>
      <w:tr w14:paraId="6C66BD55"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2C14E4" w14:paraId="1219D238"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C14E4" w14:paraId="03A25F6D"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07338B1A" w14:textId="77777777">
            <w:pPr>
              <w:pStyle w:val="EnteteTabMiddleColBordure"/>
              <w:rPr>
                <w:lang w:val="fr-FR"/>
              </w:rPr>
            </w:pPr>
            <w:r>
              <w:rPr>
                <w:lang w:val="fr-FR"/>
              </w:rPr>
              <w:t>Actif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5F6C2841" w14:textId="77777777">
            <w:pPr>
              <w:pStyle w:val="EnteteTabMiddleColBordure"/>
              <w:rPr>
                <w:lang w:val="fr-FR"/>
              </w:rPr>
            </w:pPr>
            <w:r>
              <w:rPr>
                <w:lang w:val="fr-FR"/>
              </w:rPr>
              <w:t>Passif</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53512E36" w14:textId="77777777">
            <w:pPr>
              <w:pStyle w:val="EnteteTabLastColBordure"/>
              <w:rPr>
                <w:lang w:val="fr-FR"/>
              </w:rPr>
            </w:pPr>
            <w:r>
              <w:rPr>
                <w:lang w:val="fr-FR"/>
              </w:rPr>
              <w:t>+/-</w:t>
            </w:r>
          </w:p>
        </w:tc>
      </w:tr>
      <w:tr w14:paraId="56A12E75"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3C7A5F6A"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DAB30F6"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B8223D5"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AA593BE"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3D21D97C" w14:textId="77777777">
            <w:pPr>
              <w:pStyle w:val="Tab1LastColGras"/>
              <w:rPr>
                <w:sz w:val="0"/>
                <w:lang w:val="fr-FR"/>
              </w:rPr>
            </w:pPr>
          </w:p>
        </w:tc>
      </w:tr>
      <w:tr w14:paraId="38967641"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00801221" w14:textId="77777777">
            <w:pPr>
              <w:pStyle w:val="Tab1FirstColGras"/>
              <w:rPr>
                <w:lang w:val="fr-FR"/>
              </w:rPr>
            </w:pPr>
            <w:r>
              <w:rPr>
                <w:lang w:val="fr-FR"/>
              </w:rP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C442460"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D344D0B"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A7C7FF5"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5458F47" w14:textId="77777777">
            <w:pPr>
              <w:pStyle w:val="Tab1LastColGrasNoContent"/>
              <w:rPr>
                <w:sz w:val="16"/>
                <w:lang w:val="fr-FR"/>
              </w:rPr>
            </w:pPr>
          </w:p>
        </w:tc>
      </w:tr>
      <w:tr w14:paraId="1945F3A7"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7F435ED2" w14:textId="77777777">
            <w:pPr>
              <w:pStyle w:val="Tab3FirstColNonGras"/>
              <w:rPr>
                <w:lang w:val="fr-FR"/>
              </w:rPr>
            </w:pPr>
            <w:r>
              <w:rPr>
                <w:lang w:val="fr-FR"/>
              </w:rPr>
              <w:t>DAX 30 IND FU 1225</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2C14E4" w14:paraId="56999BDE" w14:textId="77777777">
            <w:pPr>
              <w:pStyle w:val="Tab3MiddleColNonGras"/>
              <w:rPr>
                <w:lang w:val="fr-FR"/>
              </w:rPr>
            </w:pPr>
            <w:r>
              <w:rPr>
                <w:lang w:val="fr-FR"/>
              </w:rPr>
              <w:t>6</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2C14E4" w14:paraId="5DFD7DF8" w14:textId="77777777">
            <w:pPr>
              <w:pStyle w:val="Tab3MiddleColNonGras"/>
              <w:rPr>
                <w:lang w:val="fr-FR"/>
              </w:rPr>
            </w:pPr>
            <w:r>
              <w:rPr>
                <w:lang w:val="fr-FR"/>
              </w:rPr>
              <w:t>37 025,00</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2C14E4" w14:paraId="60D689A1" w14:textId="77777777">
            <w:pPr>
              <w:pStyle w:val="Tab3MiddleColNon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216ACCF7" w14:textId="77777777">
            <w:pPr>
              <w:pStyle w:val="Tab3LastColNonGras"/>
              <w:rPr>
                <w:lang w:val="fr-FR"/>
              </w:rPr>
            </w:pPr>
            <w:r>
              <w:rPr>
                <w:lang w:val="fr-FR"/>
              </w:rPr>
              <w:t>3 601 650,00</w:t>
            </w:r>
          </w:p>
        </w:tc>
      </w:tr>
      <w:tr w14:paraId="03E1BB4E"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2BA111EE" w14:textId="77777777">
            <w:pPr>
              <w:pStyle w:val="Tab3FirstColNonGras"/>
              <w:rPr>
                <w:lang w:val="fr-FR"/>
              </w:rPr>
            </w:pPr>
            <w:r>
              <w:rPr>
                <w:lang w:val="fr-FR"/>
              </w:rPr>
              <w:t>MICRO DAX 1225</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2C14E4" w14:paraId="5D399D25" w14:textId="77777777">
            <w:pPr>
              <w:pStyle w:val="Tab3MiddleColNonGras"/>
              <w:rPr>
                <w:lang w:val="fr-FR"/>
              </w:rPr>
            </w:pPr>
            <w:r>
              <w:rPr>
                <w:lang w:val="fr-FR"/>
              </w:rPr>
              <w:t>3</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2C14E4" w14:paraId="064E6B70" w14:textId="77777777">
            <w:pPr>
              <w:pStyle w:val="Tab3MiddleColNonGras"/>
              <w:rPr>
                <w:lang w:val="fr-FR"/>
              </w:rPr>
            </w:pPr>
            <w:r>
              <w:rPr>
                <w:lang w:val="fr-FR"/>
              </w:rPr>
              <w:t>1 083,00</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2C14E4" w14:paraId="097C56BF" w14:textId="77777777">
            <w:pPr>
              <w:pStyle w:val="Tab3MiddleColNon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02189390" w14:textId="77777777">
            <w:pPr>
              <w:pStyle w:val="Tab3LastColNonGras"/>
              <w:rPr>
                <w:lang w:val="fr-FR"/>
              </w:rPr>
            </w:pPr>
            <w:r>
              <w:rPr>
                <w:lang w:val="fr-FR"/>
              </w:rPr>
              <w:t>72 033,00</w:t>
            </w:r>
          </w:p>
        </w:tc>
      </w:tr>
      <w:tr w14:paraId="1C338C5E"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05DB5777" w14:textId="77777777">
            <w:pPr>
              <w:pStyle w:val="Tab1FirstColGras"/>
              <w:rPr>
                <w:lang w:val="fr-FR"/>
              </w:rPr>
            </w:pPr>
            <w:r>
              <w:rPr>
                <w:lang w:val="fr-FR"/>
              </w:rPr>
              <w:t>Sous-total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AB71636"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CDBE3B8" w14:textId="77777777">
            <w:pPr>
              <w:pStyle w:val="Tab1MiddleColGras"/>
              <w:rPr>
                <w:lang w:val="fr-FR"/>
              </w:rPr>
            </w:pPr>
            <w:r>
              <w:rPr>
                <w:lang w:val="fr-FR"/>
              </w:rPr>
              <w:t>38 108,00</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ABBF571"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27C3C399" w14:textId="77777777">
            <w:pPr>
              <w:pStyle w:val="Tab1LastColGras"/>
              <w:rPr>
                <w:lang w:val="fr-FR"/>
              </w:rPr>
            </w:pPr>
            <w:r>
              <w:rPr>
                <w:lang w:val="fr-FR"/>
              </w:rPr>
              <w:t>3 673 683,00</w:t>
            </w:r>
          </w:p>
        </w:tc>
      </w:tr>
      <w:tr w14:paraId="7C5F69D9"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009CA614" w14:textId="77777777">
            <w:pPr>
              <w:pStyle w:val="Tab1FirstColGras"/>
              <w:rPr>
                <w:lang w:val="fr-FR"/>
              </w:rPr>
            </w:pPr>
            <w:r>
              <w:rPr>
                <w:lang w:val="fr-FR"/>
              </w:rP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49BFC06"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F2032D8"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14B6471"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54592EA6" w14:textId="77777777">
            <w:pPr>
              <w:pStyle w:val="Tab1LastColGrasNoContent"/>
              <w:rPr>
                <w:sz w:val="16"/>
                <w:lang w:val="fr-FR"/>
              </w:rPr>
            </w:pPr>
          </w:p>
        </w:tc>
      </w:tr>
      <w:tr w14:paraId="493AFDD3"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736C97F9" w14:textId="77777777">
            <w:pPr>
              <w:pStyle w:val="Tab1FirstColGras"/>
              <w:rPr>
                <w:lang w:val="fr-FR"/>
              </w:rPr>
            </w:pPr>
            <w:r>
              <w:rPr>
                <w:lang w:val="fr-FR"/>
              </w:rPr>
              <w:t>Sous-total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80F2C43"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921C31B"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F46C890"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9890969" w14:textId="77777777">
            <w:pPr>
              <w:pStyle w:val="Tab1LastColGras"/>
              <w:rPr>
                <w:lang w:val="fr-FR"/>
              </w:rPr>
            </w:pPr>
            <w:r>
              <w:rPr>
                <w:lang w:val="fr-FR"/>
              </w:rPr>
              <w:t xml:space="preserve"> </w:t>
            </w:r>
          </w:p>
        </w:tc>
      </w:tr>
      <w:tr w14:paraId="50B4D315"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77286B14" w14:textId="77777777">
            <w:pPr>
              <w:pStyle w:val="Tab1FirstColGras"/>
              <w:rPr>
                <w:lang w:val="fr-FR"/>
              </w:rPr>
            </w:pPr>
            <w:r>
              <w:rPr>
                <w:lang w:val="fr-FR"/>
              </w:rP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4A0DFE4"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ABA10F6"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F296CC2"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133E1B95" w14:textId="77777777">
            <w:pPr>
              <w:pStyle w:val="Tab1LastColGrasNoContent"/>
              <w:rPr>
                <w:sz w:val="16"/>
                <w:lang w:val="fr-FR"/>
              </w:rPr>
            </w:pPr>
          </w:p>
        </w:tc>
      </w:tr>
      <w:tr w14:paraId="6591A61F"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4412B00F" w14:textId="77777777">
            <w:pPr>
              <w:pStyle w:val="Tab1FirstColGras"/>
              <w:rPr>
                <w:lang w:val="fr-FR"/>
              </w:rPr>
            </w:pPr>
            <w:r>
              <w:rPr>
                <w:lang w:val="fr-FR"/>
              </w:rPr>
              <w:t>Sous-total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BF90AB7"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C1CCB19"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7A855E6"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4FF42DE6" w14:textId="77777777">
            <w:pPr>
              <w:pStyle w:val="Tab1LastColGras"/>
              <w:rPr>
                <w:lang w:val="fr-FR"/>
              </w:rPr>
            </w:pPr>
            <w:r>
              <w:rPr>
                <w:lang w:val="fr-FR"/>
              </w:rPr>
              <w:t xml:space="preserve"> </w:t>
            </w:r>
          </w:p>
        </w:tc>
      </w:tr>
      <w:tr w14:paraId="0C58F34F"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1F9EDDBD" w14:textId="77777777">
            <w:pPr>
              <w:pStyle w:val="Tab1FirstColGras"/>
              <w:rPr>
                <w:lang w:val="fr-FR"/>
              </w:rPr>
            </w:pPr>
            <w:r>
              <w:rPr>
                <w:lang w:val="fr-FR"/>
              </w:rPr>
              <w:t>4. Autres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CAD5369"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0659C05"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51F1A20"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3539FAD8" w14:textId="77777777">
            <w:pPr>
              <w:pStyle w:val="Tab1LastColGrasNoContent"/>
              <w:rPr>
                <w:sz w:val="16"/>
                <w:lang w:val="fr-FR"/>
              </w:rPr>
            </w:pPr>
          </w:p>
        </w:tc>
      </w:tr>
      <w:tr w14:paraId="6E0DCA9D"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4B7AD213" w14:textId="77777777">
            <w:pPr>
              <w:pStyle w:val="Tab1FirstColGras"/>
              <w:rPr>
                <w:lang w:val="fr-FR"/>
              </w:rPr>
            </w:pPr>
            <w:r>
              <w:rPr>
                <w:lang w:val="fr-FR"/>
              </w:rPr>
              <w:t>Sous-total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1D9FB78"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290F8E4"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EA93BE9"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D6C47DD" w14:textId="77777777">
            <w:pPr>
              <w:pStyle w:val="Tab1LastColGras"/>
              <w:rPr>
                <w:lang w:val="fr-FR"/>
              </w:rPr>
            </w:pPr>
            <w:r>
              <w:rPr>
                <w:lang w:val="fr-FR"/>
              </w:rPr>
              <w:t xml:space="preserve"> </w:t>
            </w:r>
          </w:p>
        </w:tc>
      </w:tr>
      <w:tr w14:paraId="5C774017"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2222E771"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0159E03"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85BA943"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F7956D0"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D0463D8" w14:textId="77777777">
            <w:pPr>
              <w:pStyle w:val="Tab1LastColGras"/>
              <w:rPr>
                <w:sz w:val="0"/>
                <w:lang w:val="fr-FR"/>
              </w:rPr>
            </w:pPr>
          </w:p>
        </w:tc>
      </w:tr>
      <w:tr w14:paraId="0C803C78"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65E29E7A" w14:textId="77777777">
            <w:pPr>
              <w:pStyle w:val="TotalTabFirstColBordure"/>
              <w:rPr>
                <w:lang w:val="fr-FR"/>
              </w:rPr>
            </w:pPr>
            <w:r>
              <w:rPr>
                <w:lang w:val="fr-FR"/>
              </w:rP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41E68C48" w14:textId="77777777">
            <w:pPr>
              <w:pStyle w:val="TotalTabMiddleColBordureNoContent"/>
              <w:rPr>
                <w:sz w:val="16"/>
                <w:lang w:val="fr-FR"/>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44A07774" w14:textId="77777777">
            <w:pPr>
              <w:pStyle w:val="TotalTabMiddleColBordure"/>
              <w:rPr>
                <w:lang w:val="fr-FR"/>
              </w:rPr>
            </w:pPr>
            <w:r>
              <w:rPr>
                <w:lang w:val="fr-FR"/>
              </w:rPr>
              <w:t>38 108,00</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5B137A0D" w14:textId="77777777">
            <w:pPr>
              <w:pStyle w:val="TotalTabMiddleColBordure"/>
              <w:rPr>
                <w:lang w:val="fr-FR"/>
              </w:rPr>
            </w:pPr>
            <w:r>
              <w:rPr>
                <w:lang w:val="fr-FR"/>
              </w:rP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153E278E" w14:textId="77777777">
            <w:pPr>
              <w:pStyle w:val="TotalTabLastColBordure"/>
              <w:rPr>
                <w:lang w:val="fr-FR"/>
              </w:rPr>
            </w:pPr>
            <w:r>
              <w:rPr>
                <w:lang w:val="fr-FR"/>
              </w:rPr>
              <w:t>3 673 683,00</w:t>
            </w:r>
          </w:p>
        </w:tc>
      </w:tr>
    </w:tbl>
    <w:p w:rsidR="002C14E4" w14:paraId="2E9C7ED1" w14:textId="77777777">
      <w:pPr>
        <w:pStyle w:val="TechnicalBookmark"/>
        <w:rPr>
          <w:lang w:val="fr-FR"/>
        </w:rPr>
      </w:pPr>
    </w:p>
    <w:p w:rsidR="002C14E4" w14:paraId="44B9ECBF" w14:textId="77777777">
      <w:pPr>
        <w:pStyle w:val="TableNote"/>
        <w:spacing w:after="15"/>
        <w:rPr>
          <w:lang w:val="fr-FR"/>
        </w:rPr>
      </w:pPr>
      <w:r>
        <w:rPr>
          <w:lang w:val="fr-FR"/>
        </w:rPr>
        <w:t xml:space="preserve">(*) Montant déterminé selon les dispositions du règlement relatif à la présentation des </w:t>
      </w:r>
      <w:r>
        <w:rPr>
          <w:lang w:val="fr-FR"/>
        </w:rPr>
        <w:t>expositions.</w:t>
      </w:r>
    </w:p>
    <w:p w:rsidR="002C14E4" w14:paraId="2BBC268B" w14:textId="77777777">
      <w:pPr>
        <w:pStyle w:val="BreakLine"/>
        <w:rPr>
          <w:lang w:val="fr-FR"/>
        </w:rPr>
      </w:pPr>
      <w:r>
        <w:rPr>
          <w:lang w:val="fr-FR"/>
        </w:rPr>
        <w:t xml:space="preserve"> </w:t>
      </w:r>
    </w:p>
    <w:p w:rsidR="002C14E4" w14:paraId="6C1F5D16" w14:textId="77777777">
      <w:pPr>
        <w:pStyle w:val="TechnicalBookmark"/>
        <w:rPr>
          <w:lang w:val="fr-FR"/>
        </w:rPr>
      </w:pPr>
      <w:r>
        <w:rPr>
          <w:lang w:val="fr-FR"/>
        </w:rPr>
        <w:fldChar w:fldCharType="begin"/>
      </w:r>
      <w:r>
        <w:rPr>
          <w:lang w:val="fr-FR"/>
        </w:rPr>
        <w:instrText xml:space="preserve"> SET 2460EC5782C0645505D492BBD4ADD1B9 "" </w:instrText>
      </w:r>
      <w:r>
        <w:rPr>
          <w:lang w:val="fr-FR"/>
        </w:rPr>
        <w:fldChar w:fldCharType="separate"/>
      </w:r>
      <w:bookmarkStart w:id="90" w:name="2460EC5782C0645505D492BBD4ADD1B9"/>
      <w:bookmarkEnd w:id="90"/>
      <w:r>
        <w:rPr>
          <w:lang w:val="fr-FR"/>
        </w:rPr>
        <w:fldChar w:fldCharType="end"/>
      </w:r>
    </w:p>
    <w:p w:rsidR="002C14E4" w14:paraId="0A4316D9" w14:textId="77777777">
      <w:pPr>
        <w:pStyle w:val="H3SPACEBEFORE"/>
        <w:ind w:right="2400"/>
        <w:rPr>
          <w:lang w:val="fr-FR"/>
        </w:rPr>
      </w:pPr>
      <w:r>
        <w:rPr>
          <w:lang w:val="fr-FR"/>
        </w:rPr>
        <w:t>|</w:t>
      </w:r>
    </w:p>
    <w:p w:rsidR="002C14E4" w14:paraId="4AD02E11" w14:textId="77777777">
      <w:pPr>
        <w:pStyle w:val="H3"/>
        <w:rPr>
          <w:lang w:val="fr-FR"/>
        </w:rPr>
      </w:pPr>
      <w:r>
        <w:rPr>
          <w:lang w:val="fr-FR"/>
        </w:rPr>
        <w:t>Inventaire des instruments financiers à terme - taux d'intérêts</w:t>
      </w:r>
    </w:p>
    <w:p w:rsidR="002C14E4" w14:paraId="2F841499" w14:textId="77777777">
      <w:pPr>
        <w:pStyle w:val="RefToc3"/>
        <w:rPr>
          <w:lang w:val="fr-FR"/>
        </w:rPr>
      </w:pPr>
      <w:bookmarkStart w:id="91" w:name="BK_50D0374DD67C5D063F249A3EDFF2A975"/>
      <w:bookmarkEnd w:id="91"/>
    </w:p>
    <w:p w:rsidR="002C14E4" w14:paraId="791703ED" w14:textId="77777777">
      <w:pPr>
        <w:pStyle w:val="TechnicalBookmark"/>
        <w:rPr>
          <w:lang w:val="fr-FR"/>
        </w:rPr>
      </w:pPr>
      <w:r>
        <w:rPr>
          <w:lang w:val="fr-FR"/>
        </w:rPr>
        <w:fldChar w:fldCharType="begin"/>
      </w:r>
      <w:r>
        <w:rPr>
          <w:lang w:val="fr-FR"/>
        </w:rPr>
        <w:instrText xml:space="preserve"> SET 5C72CF5EF2E1C0A0B8A5B8B08EB8C259 "" </w:instrText>
      </w:r>
      <w:r>
        <w:rPr>
          <w:lang w:val="fr-FR"/>
        </w:rPr>
        <w:fldChar w:fldCharType="separate"/>
      </w:r>
      <w:bookmarkStart w:id="92" w:name="5C72CF5EF2E1C0A0B8A5B8B08EB8C259"/>
      <w:bookmarkEnd w:id="92"/>
      <w:r>
        <w:rPr>
          <w:lang w:val="fr-FR"/>
        </w:rPr>
        <w:fldChar w:fldCharType="end"/>
      </w:r>
    </w:p>
    <w:p w:rsidR="002C14E4" w14:paraId="02FE8CD8" w14:textId="77777777">
      <w:pPr>
        <w:pStyle w:val="TechnicalBookmark"/>
        <w:rPr>
          <w:lang w:val="fr-FR"/>
        </w:rPr>
      </w:pPr>
    </w:p>
    <w:tbl>
      <w:tblPr>
        <w:tblW w:w="5000" w:type="pct"/>
        <w:tblBorders>
          <w:bottom w:val="single" w:sz="4" w:space="0" w:color="000000"/>
        </w:tblBorders>
        <w:tblLayout w:type="fixed"/>
        <w:tblLook w:val="04A0"/>
      </w:tblPr>
      <w:tblGrid>
        <w:gridCol w:w="2989"/>
        <w:gridCol w:w="1494"/>
        <w:gridCol w:w="1494"/>
        <w:gridCol w:w="1494"/>
        <w:gridCol w:w="2151"/>
      </w:tblGrid>
      <w:tr w14:paraId="1DD7E939"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7A6DE3C0" w14:textId="77777777">
            <w:pPr>
              <w:pStyle w:val="EnteteTabFirstColBordure"/>
              <w:rPr>
                <w:lang w:val="fr-FR"/>
              </w:rPr>
            </w:pPr>
            <w:r>
              <w:rPr>
                <w:lang w:val="fr-FR"/>
              </w:rPr>
              <w:t>Nature d'engagements</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64C7402D" w14:textId="77777777">
            <w:pPr>
              <w:pStyle w:val="EnteteTabMiddleColBordure"/>
              <w:spacing w:line="184" w:lineRule="exact"/>
              <w:rPr>
                <w:lang w:val="fr-FR"/>
              </w:rPr>
            </w:pPr>
            <w:r>
              <w:rPr>
                <w:lang w:val="fr-FR"/>
              </w:rPr>
              <w:t>Quantité ou</w:t>
            </w:r>
          </w:p>
          <w:p w:rsidR="002C14E4" w14:paraId="4AF5DFD4" w14:textId="77777777">
            <w:pPr>
              <w:pStyle w:val="EnteteTabMiddleColBordure"/>
              <w:spacing w:line="184" w:lineRule="exact"/>
              <w:rPr>
                <w:lang w:val="fr-FR"/>
              </w:rPr>
            </w:pPr>
            <w:r>
              <w:rPr>
                <w:lang w:val="fr-FR"/>
              </w:rP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5598ADEB" w14:textId="77777777">
            <w:pPr>
              <w:pStyle w:val="EnteteTabMiddleColBordure"/>
              <w:rPr>
                <w:lang w:val="fr-FR"/>
              </w:rPr>
            </w:pPr>
            <w:r>
              <w:rPr>
                <w:lang w:val="fr-FR"/>
              </w:rPr>
              <w:t>Valeur actuelle présentée au bilan</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5D54EB68" w14:textId="77777777">
            <w:pPr>
              <w:pStyle w:val="EnteteTabLastColBordure"/>
              <w:rPr>
                <w:lang w:val="fr-FR"/>
              </w:rPr>
            </w:pPr>
            <w:r>
              <w:rPr>
                <w:lang w:val="fr-FR"/>
              </w:rPr>
              <w:t>Montant de l'exposition (*)</w:t>
            </w:r>
          </w:p>
        </w:tc>
      </w:tr>
      <w:tr w14:paraId="2828DC9B"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2C14E4" w14:paraId="7F1AED85"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C14E4" w14:paraId="471701E6"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58B0B4B0" w14:textId="77777777">
            <w:pPr>
              <w:pStyle w:val="EnteteTabMiddleColBordure"/>
              <w:rPr>
                <w:lang w:val="fr-FR"/>
              </w:rPr>
            </w:pPr>
            <w:r>
              <w:rPr>
                <w:lang w:val="fr-FR"/>
              </w:rPr>
              <w:t>Actif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0E109F81" w14:textId="77777777">
            <w:pPr>
              <w:pStyle w:val="EnteteTabMiddleColBordure"/>
              <w:rPr>
                <w:lang w:val="fr-FR"/>
              </w:rPr>
            </w:pPr>
            <w:r>
              <w:rPr>
                <w:lang w:val="fr-FR"/>
              </w:rPr>
              <w:t>Passif</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2EC3C9FE" w14:textId="77777777">
            <w:pPr>
              <w:pStyle w:val="EnteteTabLastColBordure"/>
              <w:rPr>
                <w:lang w:val="fr-FR"/>
              </w:rPr>
            </w:pPr>
            <w:r>
              <w:rPr>
                <w:lang w:val="fr-FR"/>
              </w:rPr>
              <w:t>+/-</w:t>
            </w:r>
          </w:p>
        </w:tc>
      </w:tr>
      <w:tr w14:paraId="6F258BED"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42A3FD27"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83388A7"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C0E2D15"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6E4643C"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22E610F7" w14:textId="77777777">
            <w:pPr>
              <w:pStyle w:val="Tab1LastColGras"/>
              <w:rPr>
                <w:sz w:val="0"/>
                <w:lang w:val="fr-FR"/>
              </w:rPr>
            </w:pPr>
          </w:p>
        </w:tc>
      </w:tr>
      <w:tr w14:paraId="4F9D6D86"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0E75E5C8" w14:textId="77777777">
            <w:pPr>
              <w:pStyle w:val="Tab1FirstColGras"/>
              <w:rPr>
                <w:lang w:val="fr-FR"/>
              </w:rPr>
            </w:pPr>
            <w:r>
              <w:rPr>
                <w:lang w:val="fr-FR"/>
              </w:rP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BFCE5AC"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003E449"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0596E1C"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01E1D462" w14:textId="77777777">
            <w:pPr>
              <w:pStyle w:val="Tab1LastColGrasNoContent"/>
              <w:rPr>
                <w:sz w:val="16"/>
                <w:lang w:val="fr-FR"/>
              </w:rPr>
            </w:pPr>
          </w:p>
        </w:tc>
      </w:tr>
      <w:tr w14:paraId="3A95C093"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657F7F30" w14:textId="77777777">
            <w:pPr>
              <w:pStyle w:val="Tab1FirstColGras"/>
              <w:rPr>
                <w:lang w:val="fr-FR"/>
              </w:rPr>
            </w:pPr>
            <w:r>
              <w:rPr>
                <w:lang w:val="fr-FR"/>
              </w:rPr>
              <w:t>Sous-total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73F4654"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179E1F5"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BDE1486"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51C62C13" w14:textId="77777777">
            <w:pPr>
              <w:pStyle w:val="Tab1LastColGras"/>
              <w:rPr>
                <w:lang w:val="fr-FR"/>
              </w:rPr>
            </w:pPr>
            <w:r>
              <w:rPr>
                <w:lang w:val="fr-FR"/>
              </w:rPr>
              <w:t xml:space="preserve"> </w:t>
            </w:r>
          </w:p>
        </w:tc>
      </w:tr>
      <w:tr w14:paraId="7CFBD136"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1E09A1EB" w14:textId="77777777">
            <w:pPr>
              <w:pStyle w:val="Tab1FirstColGras"/>
              <w:rPr>
                <w:lang w:val="fr-FR"/>
              </w:rPr>
            </w:pPr>
            <w:r>
              <w:rPr>
                <w:lang w:val="fr-FR"/>
              </w:rP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2957807"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B2AA591"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E1EA3C9"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587E3673" w14:textId="77777777">
            <w:pPr>
              <w:pStyle w:val="Tab1LastColGrasNoContent"/>
              <w:rPr>
                <w:sz w:val="16"/>
                <w:lang w:val="fr-FR"/>
              </w:rPr>
            </w:pPr>
          </w:p>
        </w:tc>
      </w:tr>
      <w:tr w14:paraId="0B1626EE"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6395F2FC" w14:textId="77777777">
            <w:pPr>
              <w:pStyle w:val="Tab1FirstColGras"/>
              <w:rPr>
                <w:lang w:val="fr-FR"/>
              </w:rPr>
            </w:pPr>
            <w:r>
              <w:rPr>
                <w:lang w:val="fr-FR"/>
              </w:rPr>
              <w:t>Sous-total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A979CD2"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567CDA6"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A493D56"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56C2D299" w14:textId="77777777">
            <w:pPr>
              <w:pStyle w:val="Tab1LastColGras"/>
              <w:rPr>
                <w:lang w:val="fr-FR"/>
              </w:rPr>
            </w:pPr>
            <w:r>
              <w:rPr>
                <w:lang w:val="fr-FR"/>
              </w:rPr>
              <w:t xml:space="preserve"> </w:t>
            </w:r>
          </w:p>
        </w:tc>
      </w:tr>
      <w:tr w14:paraId="4881E81F"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6BE028CA" w14:textId="77777777">
            <w:pPr>
              <w:pStyle w:val="Tab1FirstColGras"/>
              <w:rPr>
                <w:lang w:val="fr-FR"/>
              </w:rPr>
            </w:pPr>
            <w:r>
              <w:rPr>
                <w:lang w:val="fr-FR"/>
              </w:rP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189AD4B"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9C9DCE7"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02C6EC7"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43A26823" w14:textId="77777777">
            <w:pPr>
              <w:pStyle w:val="Tab1LastColGrasNoContent"/>
              <w:rPr>
                <w:sz w:val="16"/>
                <w:lang w:val="fr-FR"/>
              </w:rPr>
            </w:pPr>
          </w:p>
        </w:tc>
      </w:tr>
      <w:tr w14:paraId="62E69D82"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3AB2DA95" w14:textId="77777777">
            <w:pPr>
              <w:pStyle w:val="Tab1FirstColGras"/>
              <w:rPr>
                <w:lang w:val="fr-FR"/>
              </w:rPr>
            </w:pPr>
            <w:r>
              <w:rPr>
                <w:lang w:val="fr-FR"/>
              </w:rPr>
              <w:t>Sous-total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A78607D"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71A9DDB"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326E3E7"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1601ECD0" w14:textId="77777777">
            <w:pPr>
              <w:pStyle w:val="Tab1LastColGras"/>
              <w:rPr>
                <w:lang w:val="fr-FR"/>
              </w:rPr>
            </w:pPr>
            <w:r>
              <w:rPr>
                <w:lang w:val="fr-FR"/>
              </w:rPr>
              <w:t xml:space="preserve"> </w:t>
            </w:r>
          </w:p>
        </w:tc>
      </w:tr>
      <w:tr w14:paraId="142F1152"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44357C09" w14:textId="77777777">
            <w:pPr>
              <w:pStyle w:val="Tab1FirstColGras"/>
              <w:rPr>
                <w:lang w:val="fr-FR"/>
              </w:rPr>
            </w:pPr>
            <w:r>
              <w:rPr>
                <w:lang w:val="fr-FR"/>
              </w:rPr>
              <w:t>4. Autres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2E4501E"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BE2697D"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7F5AB0A"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06AF752E" w14:textId="77777777">
            <w:pPr>
              <w:pStyle w:val="Tab1LastColGrasNoContent"/>
              <w:rPr>
                <w:sz w:val="16"/>
                <w:lang w:val="fr-FR"/>
              </w:rPr>
            </w:pPr>
          </w:p>
        </w:tc>
      </w:tr>
      <w:tr w14:paraId="3197179B"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6CB845B0" w14:textId="77777777">
            <w:pPr>
              <w:pStyle w:val="Tab1FirstColGras"/>
              <w:rPr>
                <w:lang w:val="fr-FR"/>
              </w:rPr>
            </w:pPr>
            <w:r>
              <w:rPr>
                <w:lang w:val="fr-FR"/>
              </w:rPr>
              <w:t>Sous-total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456550A"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F095440"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3F1D938"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4026F523" w14:textId="77777777">
            <w:pPr>
              <w:pStyle w:val="Tab1LastColGras"/>
              <w:rPr>
                <w:lang w:val="fr-FR"/>
              </w:rPr>
            </w:pPr>
            <w:r>
              <w:rPr>
                <w:lang w:val="fr-FR"/>
              </w:rPr>
              <w:t xml:space="preserve"> </w:t>
            </w:r>
          </w:p>
        </w:tc>
      </w:tr>
      <w:tr w14:paraId="138F36E2"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0C7171A0"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720B235"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C61861A"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4626E30"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4F29D9A4" w14:textId="77777777">
            <w:pPr>
              <w:pStyle w:val="Tab1LastColGras"/>
              <w:rPr>
                <w:sz w:val="0"/>
                <w:lang w:val="fr-FR"/>
              </w:rPr>
            </w:pPr>
          </w:p>
        </w:tc>
      </w:tr>
      <w:tr w14:paraId="392F2D1D"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78392875" w14:textId="77777777">
            <w:pPr>
              <w:pStyle w:val="TotalTabFirstColBordure"/>
              <w:rPr>
                <w:lang w:val="fr-FR"/>
              </w:rPr>
            </w:pPr>
            <w:r>
              <w:rPr>
                <w:lang w:val="fr-FR"/>
              </w:rP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43D1FEB9" w14:textId="77777777">
            <w:pPr>
              <w:pStyle w:val="TotalTabMiddleColBordureNoContent"/>
              <w:rPr>
                <w:sz w:val="16"/>
                <w:lang w:val="fr-FR"/>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A25E089" w14:textId="77777777">
            <w:pPr>
              <w:pStyle w:val="TotalTabMiddleColBordure"/>
              <w:rPr>
                <w:lang w:val="fr-FR"/>
              </w:rPr>
            </w:pPr>
            <w:r>
              <w:rPr>
                <w:lang w:val="fr-FR"/>
              </w:rPr>
              <w:t xml:space="preserve"> </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4A23E619" w14:textId="77777777">
            <w:pPr>
              <w:pStyle w:val="TotalTabMiddleColBordure"/>
              <w:rPr>
                <w:lang w:val="fr-FR"/>
              </w:rPr>
            </w:pPr>
            <w:r>
              <w:rPr>
                <w:lang w:val="fr-FR"/>
              </w:rP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5E3F305C" w14:textId="77777777">
            <w:pPr>
              <w:pStyle w:val="TotalTabLastColBordure"/>
              <w:rPr>
                <w:lang w:val="fr-FR"/>
              </w:rPr>
            </w:pPr>
            <w:r>
              <w:rPr>
                <w:lang w:val="fr-FR"/>
              </w:rPr>
              <w:t xml:space="preserve"> </w:t>
            </w:r>
          </w:p>
        </w:tc>
      </w:tr>
    </w:tbl>
    <w:p w:rsidR="002C14E4" w14:paraId="61E27664" w14:textId="77777777">
      <w:pPr>
        <w:pStyle w:val="TechnicalBookmark"/>
        <w:rPr>
          <w:lang w:val="fr-FR"/>
        </w:rPr>
      </w:pPr>
    </w:p>
    <w:p w:rsidR="002C14E4" w14:paraId="47E4D7C2" w14:textId="77777777">
      <w:pPr>
        <w:pStyle w:val="TableNote"/>
        <w:spacing w:after="15"/>
        <w:rPr>
          <w:lang w:val="fr-FR"/>
        </w:rPr>
      </w:pPr>
      <w:r>
        <w:rPr>
          <w:lang w:val="fr-FR"/>
        </w:rPr>
        <w:t xml:space="preserve">(*) Montant </w:t>
      </w:r>
      <w:r>
        <w:rPr>
          <w:lang w:val="fr-FR"/>
        </w:rPr>
        <w:t>déterminé selon les dispositions du règlement relatif à la présentation des expositions.</w:t>
      </w:r>
    </w:p>
    <w:p w:rsidR="002C14E4" w14:paraId="313609DD" w14:textId="77777777">
      <w:pPr>
        <w:pStyle w:val="BreakLine"/>
        <w:rPr>
          <w:lang w:val="fr-FR"/>
        </w:rPr>
        <w:sectPr>
          <w:headerReference w:type="default" r:id="rId26"/>
          <w:footerReference w:type="default" r:id="rId27"/>
          <w:pgSz w:w="11900" w:h="16840"/>
          <w:pgMar w:top="2154" w:right="1134" w:bottom="1134" w:left="1134" w:header="400" w:footer="400" w:gutter="0"/>
          <w:cols w:space="720"/>
        </w:sectPr>
      </w:pPr>
      <w:r>
        <w:rPr>
          <w:lang w:val="fr-FR"/>
        </w:rPr>
        <w:t xml:space="preserve"> </w:t>
      </w:r>
      <w:r>
        <w:rPr>
          <w:lang w:val="fr-FR"/>
        </w:rPr>
        <w:cr/>
      </w:r>
    </w:p>
    <w:p w:rsidR="002C14E4" w:rsidRPr="00FC4E1B" w14:paraId="01253BB4" w14:textId="77777777">
      <w:pPr>
        <w:spacing w:line="45" w:lineRule="exact"/>
        <w:rPr>
          <w:sz w:val="5"/>
          <w:lang w:val="fr-FR"/>
        </w:rPr>
      </w:pPr>
    </w:p>
    <w:p w:rsidR="002C14E4" w14:paraId="0C7028C2" w14:textId="77777777">
      <w:pPr>
        <w:pStyle w:val="TechnicalBookmark"/>
        <w:rPr>
          <w:lang w:val="fr-FR"/>
        </w:rPr>
      </w:pPr>
      <w:r>
        <w:rPr>
          <w:lang w:val="fr-FR"/>
        </w:rPr>
        <w:fldChar w:fldCharType="begin"/>
      </w:r>
      <w:r>
        <w:rPr>
          <w:lang w:val="fr-FR"/>
        </w:rPr>
        <w:instrText xml:space="preserve"> SET 45187112D628798512BED5B01BAEF13C "" </w:instrText>
      </w:r>
      <w:r>
        <w:rPr>
          <w:lang w:val="fr-FR"/>
        </w:rPr>
        <w:fldChar w:fldCharType="separate"/>
      </w:r>
      <w:bookmarkStart w:id="93" w:name="45187112D628798512BED5B01BAEF13C"/>
      <w:bookmarkEnd w:id="93"/>
      <w:r>
        <w:rPr>
          <w:lang w:val="fr-FR"/>
        </w:rPr>
        <w:fldChar w:fldCharType="end"/>
      </w:r>
    </w:p>
    <w:p w:rsidR="002C14E4" w14:paraId="45D84F14" w14:textId="77777777">
      <w:pPr>
        <w:pStyle w:val="H3"/>
        <w:rPr>
          <w:lang w:val="fr-FR"/>
        </w:rPr>
      </w:pPr>
      <w:r>
        <w:rPr>
          <w:lang w:val="fr-FR"/>
        </w:rPr>
        <w:t>Inventaire des instruments financiers à terme - de change</w:t>
      </w:r>
    </w:p>
    <w:p w:rsidR="002C14E4" w14:paraId="165E84E0" w14:textId="77777777">
      <w:pPr>
        <w:pStyle w:val="RefToc3"/>
        <w:rPr>
          <w:lang w:val="fr-FR"/>
        </w:rPr>
      </w:pPr>
      <w:bookmarkStart w:id="94" w:name="BK_D1DBB0090EFFF9472A3CEA461668F519"/>
      <w:bookmarkEnd w:id="94"/>
    </w:p>
    <w:p w:rsidR="002C14E4" w14:paraId="431C55FF" w14:textId="77777777">
      <w:pPr>
        <w:pStyle w:val="TechnicalBookmark"/>
        <w:rPr>
          <w:lang w:val="fr-FR"/>
        </w:rPr>
      </w:pPr>
      <w:r>
        <w:rPr>
          <w:lang w:val="fr-FR"/>
        </w:rPr>
        <w:fldChar w:fldCharType="begin"/>
      </w:r>
      <w:r>
        <w:rPr>
          <w:lang w:val="fr-FR"/>
        </w:rPr>
        <w:instrText xml:space="preserve"> SET 5E480DD31D727FC56A87916757F68814 "" </w:instrText>
      </w:r>
      <w:r>
        <w:rPr>
          <w:lang w:val="fr-FR"/>
        </w:rPr>
        <w:fldChar w:fldCharType="separate"/>
      </w:r>
      <w:bookmarkStart w:id="95" w:name="5E480DD31D727FC56A87916757F68814"/>
      <w:bookmarkEnd w:id="95"/>
      <w:r>
        <w:rPr>
          <w:lang w:val="fr-FR"/>
        </w:rPr>
        <w:fldChar w:fldCharType="end"/>
      </w:r>
    </w:p>
    <w:p w:rsidR="002C14E4" w14:paraId="311C0290" w14:textId="77777777">
      <w:pPr>
        <w:pStyle w:val="TechnicalBookmark"/>
        <w:rPr>
          <w:lang w:val="fr-FR"/>
        </w:rPr>
      </w:pPr>
    </w:p>
    <w:tbl>
      <w:tblPr>
        <w:tblW w:w="5000" w:type="pct"/>
        <w:tblBorders>
          <w:bottom w:val="single" w:sz="4" w:space="0" w:color="000000"/>
        </w:tblBorders>
        <w:tblLayout w:type="fixed"/>
        <w:tblLook w:val="04A0"/>
      </w:tblPr>
      <w:tblGrid>
        <w:gridCol w:w="2989"/>
        <w:gridCol w:w="1494"/>
        <w:gridCol w:w="1494"/>
        <w:gridCol w:w="1494"/>
        <w:gridCol w:w="2151"/>
      </w:tblGrid>
      <w:tr w14:paraId="769DE05F"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1A9B0982" w14:textId="77777777">
            <w:pPr>
              <w:pStyle w:val="EnteteTabFirstColBordure"/>
              <w:rPr>
                <w:lang w:val="fr-FR"/>
              </w:rPr>
            </w:pPr>
            <w:r>
              <w:rPr>
                <w:lang w:val="fr-FR"/>
              </w:rPr>
              <w:t>Nature d'engagements</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48C886BC" w14:textId="77777777">
            <w:pPr>
              <w:pStyle w:val="EnteteTabMiddleColBordure"/>
              <w:spacing w:line="184" w:lineRule="exact"/>
              <w:rPr>
                <w:lang w:val="fr-FR"/>
              </w:rPr>
            </w:pPr>
            <w:r>
              <w:rPr>
                <w:lang w:val="fr-FR"/>
              </w:rPr>
              <w:t>Quantité ou</w:t>
            </w:r>
          </w:p>
          <w:p w:rsidR="002C14E4" w14:paraId="4FE5B137" w14:textId="77777777">
            <w:pPr>
              <w:pStyle w:val="EnteteTabMiddleColBordure"/>
              <w:spacing w:line="184" w:lineRule="exact"/>
              <w:rPr>
                <w:lang w:val="fr-FR"/>
              </w:rPr>
            </w:pPr>
            <w:r>
              <w:rPr>
                <w:lang w:val="fr-FR"/>
              </w:rP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39CC596E" w14:textId="77777777">
            <w:pPr>
              <w:pStyle w:val="EnteteTabMiddleColBordure"/>
              <w:rPr>
                <w:lang w:val="fr-FR"/>
              </w:rPr>
            </w:pPr>
            <w:r>
              <w:rPr>
                <w:lang w:val="fr-FR"/>
              </w:rPr>
              <w:t>Valeur actuelle présentée au bilan</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6F8FB19E" w14:textId="77777777">
            <w:pPr>
              <w:pStyle w:val="EnteteTabLastColBordure"/>
              <w:rPr>
                <w:lang w:val="fr-FR"/>
              </w:rPr>
            </w:pPr>
            <w:r>
              <w:rPr>
                <w:lang w:val="fr-FR"/>
              </w:rPr>
              <w:t xml:space="preserve">Montant de </w:t>
            </w:r>
            <w:r>
              <w:rPr>
                <w:lang w:val="fr-FR"/>
              </w:rPr>
              <w:t>l'exposition (*)</w:t>
            </w:r>
          </w:p>
        </w:tc>
      </w:tr>
      <w:tr w14:paraId="0F8805A7"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2C14E4" w14:paraId="21B5A4F5"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C14E4" w14:paraId="50861C00"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43ED1367" w14:textId="77777777">
            <w:pPr>
              <w:pStyle w:val="EnteteTabMiddleColBordure"/>
              <w:rPr>
                <w:lang w:val="fr-FR"/>
              </w:rPr>
            </w:pPr>
            <w:r>
              <w:rPr>
                <w:lang w:val="fr-FR"/>
              </w:rPr>
              <w:t>Actif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790E235E" w14:textId="77777777">
            <w:pPr>
              <w:pStyle w:val="EnteteTabMiddleColBordure"/>
              <w:rPr>
                <w:lang w:val="fr-FR"/>
              </w:rPr>
            </w:pPr>
            <w:r>
              <w:rPr>
                <w:lang w:val="fr-FR"/>
              </w:rPr>
              <w:t>Passif</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2E6FBBE5" w14:textId="77777777">
            <w:pPr>
              <w:pStyle w:val="EnteteTabLastColBordure"/>
              <w:rPr>
                <w:lang w:val="fr-FR"/>
              </w:rPr>
            </w:pPr>
            <w:r>
              <w:rPr>
                <w:lang w:val="fr-FR"/>
              </w:rPr>
              <w:t>+/-</w:t>
            </w:r>
          </w:p>
        </w:tc>
      </w:tr>
      <w:tr w14:paraId="56F2A31B"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704D99C1"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C1062E4"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BAEC6AE"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B08D2D0"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C8C219E" w14:textId="77777777">
            <w:pPr>
              <w:pStyle w:val="Tab1LastColGras"/>
              <w:rPr>
                <w:sz w:val="0"/>
                <w:lang w:val="fr-FR"/>
              </w:rPr>
            </w:pPr>
          </w:p>
        </w:tc>
      </w:tr>
      <w:tr w14:paraId="50B66EA3"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356834A0" w14:textId="77777777">
            <w:pPr>
              <w:pStyle w:val="Tab1FirstColGras"/>
              <w:rPr>
                <w:lang w:val="fr-FR"/>
              </w:rPr>
            </w:pPr>
            <w:r>
              <w:rPr>
                <w:lang w:val="fr-FR"/>
              </w:rP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9B7B497"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797F63A"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BCDBBCE"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5EAA922B" w14:textId="77777777">
            <w:pPr>
              <w:pStyle w:val="Tab1LastColGrasNoContent"/>
              <w:rPr>
                <w:sz w:val="16"/>
                <w:lang w:val="fr-FR"/>
              </w:rPr>
            </w:pPr>
          </w:p>
        </w:tc>
      </w:tr>
      <w:tr w14:paraId="6B0C7119"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01BF3617" w14:textId="77777777">
            <w:pPr>
              <w:pStyle w:val="Tab1FirstColGras"/>
              <w:rPr>
                <w:lang w:val="fr-FR"/>
              </w:rPr>
            </w:pPr>
            <w:r>
              <w:rPr>
                <w:lang w:val="fr-FR"/>
              </w:rPr>
              <w:t>Sous-total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F8ABFCA"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8EC5B0A"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E6D5106"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12CA041C" w14:textId="77777777">
            <w:pPr>
              <w:pStyle w:val="Tab1LastColGras"/>
              <w:rPr>
                <w:lang w:val="fr-FR"/>
              </w:rPr>
            </w:pPr>
            <w:r>
              <w:rPr>
                <w:lang w:val="fr-FR"/>
              </w:rPr>
              <w:t xml:space="preserve"> </w:t>
            </w:r>
          </w:p>
        </w:tc>
      </w:tr>
      <w:tr w14:paraId="63A944F3"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575BBE7F" w14:textId="77777777">
            <w:pPr>
              <w:pStyle w:val="Tab1FirstColGras"/>
              <w:rPr>
                <w:lang w:val="fr-FR"/>
              </w:rPr>
            </w:pPr>
            <w:r>
              <w:rPr>
                <w:lang w:val="fr-FR"/>
              </w:rP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5A7F60F"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7979B2E"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E2905C3"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26CEB959" w14:textId="77777777">
            <w:pPr>
              <w:pStyle w:val="Tab1LastColGrasNoContent"/>
              <w:rPr>
                <w:sz w:val="16"/>
                <w:lang w:val="fr-FR"/>
              </w:rPr>
            </w:pPr>
          </w:p>
        </w:tc>
      </w:tr>
      <w:tr w14:paraId="6FDF3753"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6FC71244" w14:textId="77777777">
            <w:pPr>
              <w:pStyle w:val="Tab1FirstColGras"/>
              <w:rPr>
                <w:lang w:val="fr-FR"/>
              </w:rPr>
            </w:pPr>
            <w:r>
              <w:rPr>
                <w:lang w:val="fr-FR"/>
              </w:rPr>
              <w:t>Sous-total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3149B70"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89BDE59"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EADBAD2"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49E4F6DC" w14:textId="77777777">
            <w:pPr>
              <w:pStyle w:val="Tab1LastColGras"/>
              <w:rPr>
                <w:lang w:val="fr-FR"/>
              </w:rPr>
            </w:pPr>
            <w:r>
              <w:rPr>
                <w:lang w:val="fr-FR"/>
              </w:rPr>
              <w:t xml:space="preserve"> </w:t>
            </w:r>
          </w:p>
        </w:tc>
      </w:tr>
      <w:tr w14:paraId="398CC942"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615A7073" w14:textId="77777777">
            <w:pPr>
              <w:pStyle w:val="Tab1FirstColGras"/>
              <w:rPr>
                <w:lang w:val="fr-FR"/>
              </w:rPr>
            </w:pPr>
            <w:r>
              <w:rPr>
                <w:lang w:val="fr-FR"/>
              </w:rP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598CB02"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1B106C3"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F5D240E"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33D1649" w14:textId="77777777">
            <w:pPr>
              <w:pStyle w:val="Tab1LastColGrasNoContent"/>
              <w:rPr>
                <w:sz w:val="16"/>
                <w:lang w:val="fr-FR"/>
              </w:rPr>
            </w:pPr>
          </w:p>
        </w:tc>
      </w:tr>
      <w:tr w14:paraId="5A225B15"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6911C18A" w14:textId="77777777">
            <w:pPr>
              <w:pStyle w:val="Tab1FirstColGras"/>
              <w:rPr>
                <w:lang w:val="fr-FR"/>
              </w:rPr>
            </w:pPr>
            <w:r>
              <w:rPr>
                <w:lang w:val="fr-FR"/>
              </w:rPr>
              <w:t>Sous-total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93ABFCB"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DDCC7D5"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9EAFE3C"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7728250D" w14:textId="77777777">
            <w:pPr>
              <w:pStyle w:val="Tab1LastColGras"/>
              <w:rPr>
                <w:lang w:val="fr-FR"/>
              </w:rPr>
            </w:pPr>
            <w:r>
              <w:rPr>
                <w:lang w:val="fr-FR"/>
              </w:rPr>
              <w:t xml:space="preserve"> </w:t>
            </w:r>
          </w:p>
        </w:tc>
      </w:tr>
      <w:tr w14:paraId="3D560B12"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730D1C1A" w14:textId="77777777">
            <w:pPr>
              <w:pStyle w:val="Tab1FirstColGras"/>
              <w:rPr>
                <w:lang w:val="fr-FR"/>
              </w:rPr>
            </w:pPr>
            <w:r>
              <w:rPr>
                <w:lang w:val="fr-FR"/>
              </w:rPr>
              <w:t>4. Autres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8FC0BBA"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85AC931"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DE548D9"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502883D3" w14:textId="77777777">
            <w:pPr>
              <w:pStyle w:val="Tab1LastColGrasNoContent"/>
              <w:rPr>
                <w:sz w:val="16"/>
                <w:lang w:val="fr-FR"/>
              </w:rPr>
            </w:pPr>
          </w:p>
        </w:tc>
      </w:tr>
      <w:tr w14:paraId="2C7EA270"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28F38E14" w14:textId="77777777">
            <w:pPr>
              <w:pStyle w:val="Tab1FirstColGras"/>
              <w:rPr>
                <w:lang w:val="fr-FR"/>
              </w:rPr>
            </w:pPr>
            <w:r>
              <w:rPr>
                <w:lang w:val="fr-FR"/>
              </w:rPr>
              <w:t>Sous-total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29E5542"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F397D19"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B8103CB"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2F7B692D" w14:textId="77777777">
            <w:pPr>
              <w:pStyle w:val="Tab1LastColGras"/>
              <w:rPr>
                <w:lang w:val="fr-FR"/>
              </w:rPr>
            </w:pPr>
            <w:r>
              <w:rPr>
                <w:lang w:val="fr-FR"/>
              </w:rPr>
              <w:t xml:space="preserve"> </w:t>
            </w:r>
          </w:p>
        </w:tc>
      </w:tr>
      <w:tr w14:paraId="63EA8ADD"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112A7A48"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5A1DC99"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D989526"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19EBC27"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71A50CD7" w14:textId="77777777">
            <w:pPr>
              <w:pStyle w:val="Tab1LastColGras"/>
              <w:rPr>
                <w:sz w:val="0"/>
                <w:lang w:val="fr-FR"/>
              </w:rPr>
            </w:pPr>
          </w:p>
        </w:tc>
      </w:tr>
      <w:tr w14:paraId="3B76637B"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37DE3CBE" w14:textId="77777777">
            <w:pPr>
              <w:pStyle w:val="TotalTabFirstColBordure"/>
              <w:rPr>
                <w:lang w:val="fr-FR"/>
              </w:rPr>
            </w:pPr>
            <w:r>
              <w:rPr>
                <w:lang w:val="fr-FR"/>
              </w:rP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3CD138C" w14:textId="77777777">
            <w:pPr>
              <w:pStyle w:val="TotalTabMiddleColBordureNoContent"/>
              <w:rPr>
                <w:sz w:val="16"/>
                <w:lang w:val="fr-FR"/>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4D73C97C" w14:textId="77777777">
            <w:pPr>
              <w:pStyle w:val="TotalTabMiddleColBordure"/>
              <w:rPr>
                <w:lang w:val="fr-FR"/>
              </w:rPr>
            </w:pPr>
            <w:r>
              <w:rPr>
                <w:lang w:val="fr-FR"/>
              </w:rPr>
              <w:t xml:space="preserve"> </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E057BE7" w14:textId="77777777">
            <w:pPr>
              <w:pStyle w:val="TotalTabMiddleColBordure"/>
              <w:rPr>
                <w:lang w:val="fr-FR"/>
              </w:rPr>
            </w:pPr>
            <w:r>
              <w:rPr>
                <w:lang w:val="fr-FR"/>
              </w:rP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636F2F4C" w14:textId="77777777">
            <w:pPr>
              <w:pStyle w:val="TotalTabLastColBordure"/>
              <w:rPr>
                <w:lang w:val="fr-FR"/>
              </w:rPr>
            </w:pPr>
            <w:r>
              <w:rPr>
                <w:lang w:val="fr-FR"/>
              </w:rPr>
              <w:t xml:space="preserve"> </w:t>
            </w:r>
          </w:p>
        </w:tc>
      </w:tr>
    </w:tbl>
    <w:p w:rsidR="002C14E4" w14:paraId="47D33C9A" w14:textId="77777777">
      <w:pPr>
        <w:pStyle w:val="TechnicalBookmark"/>
        <w:rPr>
          <w:lang w:val="fr-FR"/>
        </w:rPr>
      </w:pPr>
    </w:p>
    <w:p w:rsidR="002C14E4" w14:paraId="0DC8AE66" w14:textId="77777777">
      <w:pPr>
        <w:pStyle w:val="TableNote"/>
        <w:spacing w:after="15"/>
        <w:rPr>
          <w:lang w:val="fr-FR"/>
        </w:rPr>
      </w:pPr>
      <w:r>
        <w:rPr>
          <w:lang w:val="fr-FR"/>
        </w:rPr>
        <w:t xml:space="preserve">(*) Montant déterminé </w:t>
      </w:r>
      <w:r>
        <w:rPr>
          <w:lang w:val="fr-FR"/>
        </w:rPr>
        <w:t>selon les dispositions du règlement relatif à la présentation des expositions.</w:t>
      </w:r>
    </w:p>
    <w:p w:rsidR="002C14E4" w14:paraId="66D73959" w14:textId="77777777">
      <w:pPr>
        <w:pStyle w:val="BreakLine"/>
        <w:rPr>
          <w:lang w:val="fr-FR"/>
        </w:rPr>
      </w:pPr>
      <w:r>
        <w:rPr>
          <w:lang w:val="fr-FR"/>
        </w:rPr>
        <w:t xml:space="preserve"> </w:t>
      </w:r>
    </w:p>
    <w:p w:rsidR="002C14E4" w14:paraId="69BFF14F" w14:textId="77777777">
      <w:pPr>
        <w:pStyle w:val="TechnicalBookmark"/>
        <w:rPr>
          <w:lang w:val="fr-FR"/>
        </w:rPr>
      </w:pPr>
      <w:r>
        <w:rPr>
          <w:lang w:val="fr-FR"/>
        </w:rPr>
        <w:fldChar w:fldCharType="begin"/>
      </w:r>
      <w:r>
        <w:rPr>
          <w:lang w:val="fr-FR"/>
        </w:rPr>
        <w:instrText xml:space="preserve"> SET 16F7A7C2A484D243A02E0F7FE54BBB26 "" </w:instrText>
      </w:r>
      <w:r>
        <w:rPr>
          <w:lang w:val="fr-FR"/>
        </w:rPr>
        <w:fldChar w:fldCharType="separate"/>
      </w:r>
      <w:bookmarkStart w:id="96" w:name="16F7A7C2A484D243A02E0F7FE54BBB26"/>
      <w:bookmarkEnd w:id="96"/>
      <w:r>
        <w:rPr>
          <w:lang w:val="fr-FR"/>
        </w:rPr>
        <w:fldChar w:fldCharType="end"/>
      </w:r>
    </w:p>
    <w:p w:rsidR="002C14E4" w14:paraId="039945B6" w14:textId="77777777">
      <w:pPr>
        <w:pStyle w:val="H3SPACEBEFORE"/>
        <w:ind w:right="2400"/>
        <w:rPr>
          <w:lang w:val="fr-FR"/>
        </w:rPr>
      </w:pPr>
      <w:r>
        <w:rPr>
          <w:lang w:val="fr-FR"/>
        </w:rPr>
        <w:t>|</w:t>
      </w:r>
    </w:p>
    <w:p w:rsidR="002C14E4" w14:paraId="2A13FAB6" w14:textId="77777777">
      <w:pPr>
        <w:pStyle w:val="H3"/>
        <w:rPr>
          <w:lang w:val="fr-FR"/>
        </w:rPr>
      </w:pPr>
      <w:r>
        <w:rPr>
          <w:lang w:val="fr-FR"/>
        </w:rPr>
        <w:t>Inventaire des instruments financiers à terme - sur risque de crédit</w:t>
      </w:r>
    </w:p>
    <w:p w:rsidR="002C14E4" w14:paraId="5B85D64E" w14:textId="77777777">
      <w:pPr>
        <w:pStyle w:val="RefToc3"/>
        <w:rPr>
          <w:lang w:val="fr-FR"/>
        </w:rPr>
      </w:pPr>
      <w:bookmarkStart w:id="97" w:name="BK_96680C270605004AD36D0104F28B86E1"/>
      <w:bookmarkEnd w:id="97"/>
    </w:p>
    <w:p w:rsidR="002C14E4" w14:paraId="387B6566" w14:textId="77777777">
      <w:pPr>
        <w:pStyle w:val="TechnicalBookmark"/>
        <w:rPr>
          <w:lang w:val="fr-FR"/>
        </w:rPr>
      </w:pPr>
      <w:r>
        <w:rPr>
          <w:lang w:val="fr-FR"/>
        </w:rPr>
        <w:fldChar w:fldCharType="begin"/>
      </w:r>
      <w:r>
        <w:rPr>
          <w:lang w:val="fr-FR"/>
        </w:rPr>
        <w:instrText xml:space="preserve"> SET E6E94BA9B95680CEB6717E2C3DEA484A "" </w:instrText>
      </w:r>
      <w:r>
        <w:rPr>
          <w:lang w:val="fr-FR"/>
        </w:rPr>
        <w:fldChar w:fldCharType="separate"/>
      </w:r>
      <w:bookmarkStart w:id="98" w:name="E6E94BA9B95680CEB6717E2C3DEA484A"/>
      <w:bookmarkEnd w:id="98"/>
      <w:r>
        <w:rPr>
          <w:lang w:val="fr-FR"/>
        </w:rPr>
        <w:fldChar w:fldCharType="end"/>
      </w:r>
    </w:p>
    <w:p w:rsidR="002C14E4" w14:paraId="70EDC594" w14:textId="77777777">
      <w:pPr>
        <w:pStyle w:val="TechnicalBookmark"/>
        <w:rPr>
          <w:lang w:val="fr-FR"/>
        </w:rPr>
      </w:pPr>
    </w:p>
    <w:tbl>
      <w:tblPr>
        <w:tblW w:w="5000" w:type="pct"/>
        <w:tblBorders>
          <w:bottom w:val="single" w:sz="4" w:space="0" w:color="000000"/>
        </w:tblBorders>
        <w:tblLayout w:type="fixed"/>
        <w:tblLook w:val="04A0"/>
      </w:tblPr>
      <w:tblGrid>
        <w:gridCol w:w="2989"/>
        <w:gridCol w:w="1494"/>
        <w:gridCol w:w="1494"/>
        <w:gridCol w:w="1494"/>
        <w:gridCol w:w="2151"/>
      </w:tblGrid>
      <w:tr w14:paraId="36A193AE"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6CC1C290" w14:textId="77777777">
            <w:pPr>
              <w:pStyle w:val="EnteteTabFirstColBordure"/>
              <w:rPr>
                <w:lang w:val="fr-FR"/>
              </w:rPr>
            </w:pPr>
            <w:r>
              <w:rPr>
                <w:lang w:val="fr-FR"/>
              </w:rPr>
              <w:t>Nature d'engagements</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6051FBA2" w14:textId="77777777">
            <w:pPr>
              <w:pStyle w:val="EnteteTabMiddleColBordure"/>
              <w:spacing w:line="184" w:lineRule="exact"/>
              <w:rPr>
                <w:lang w:val="fr-FR"/>
              </w:rPr>
            </w:pPr>
            <w:r>
              <w:rPr>
                <w:lang w:val="fr-FR"/>
              </w:rPr>
              <w:t>Quantité ou</w:t>
            </w:r>
          </w:p>
          <w:p w:rsidR="002C14E4" w14:paraId="442F504A" w14:textId="77777777">
            <w:pPr>
              <w:pStyle w:val="EnteteTabMiddleColBordure"/>
              <w:spacing w:line="184" w:lineRule="exact"/>
              <w:rPr>
                <w:lang w:val="fr-FR"/>
              </w:rPr>
            </w:pPr>
            <w:r>
              <w:rPr>
                <w:lang w:val="fr-FR"/>
              </w:rP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662809F0" w14:textId="77777777">
            <w:pPr>
              <w:pStyle w:val="EnteteTabMiddleColBordure"/>
              <w:rPr>
                <w:lang w:val="fr-FR"/>
              </w:rPr>
            </w:pPr>
            <w:r>
              <w:rPr>
                <w:lang w:val="fr-FR"/>
              </w:rPr>
              <w:t>Valeur actuelle présentée au bilan</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29121AF9" w14:textId="77777777">
            <w:pPr>
              <w:pStyle w:val="EnteteTabLastColBordure"/>
              <w:rPr>
                <w:lang w:val="fr-FR"/>
              </w:rPr>
            </w:pPr>
            <w:r>
              <w:rPr>
                <w:lang w:val="fr-FR"/>
              </w:rPr>
              <w:t>Montant de l'exposition (*)</w:t>
            </w:r>
          </w:p>
        </w:tc>
      </w:tr>
      <w:tr w14:paraId="505B5A4F"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2C14E4" w14:paraId="6FAB5027"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C14E4" w14:paraId="1A2ECF1F"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10CCA1EB" w14:textId="77777777">
            <w:pPr>
              <w:pStyle w:val="EnteteTabMiddleColBordure"/>
              <w:rPr>
                <w:lang w:val="fr-FR"/>
              </w:rPr>
            </w:pPr>
            <w:r>
              <w:rPr>
                <w:lang w:val="fr-FR"/>
              </w:rPr>
              <w:t>Actif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156C7D0E" w14:textId="77777777">
            <w:pPr>
              <w:pStyle w:val="EnteteTabMiddleColBordure"/>
              <w:rPr>
                <w:lang w:val="fr-FR"/>
              </w:rPr>
            </w:pPr>
            <w:r>
              <w:rPr>
                <w:lang w:val="fr-FR"/>
              </w:rPr>
              <w:t>Passif</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7E063CE7" w14:textId="77777777">
            <w:pPr>
              <w:pStyle w:val="EnteteTabLastColBordure"/>
              <w:rPr>
                <w:lang w:val="fr-FR"/>
              </w:rPr>
            </w:pPr>
            <w:r>
              <w:rPr>
                <w:lang w:val="fr-FR"/>
              </w:rPr>
              <w:t>+/-</w:t>
            </w:r>
          </w:p>
        </w:tc>
      </w:tr>
      <w:tr w14:paraId="2EFA34AF"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5BA47438"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F0B7B48"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6856B6D"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776E826"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37B4D272" w14:textId="77777777">
            <w:pPr>
              <w:pStyle w:val="Tab1LastColGras"/>
              <w:rPr>
                <w:sz w:val="0"/>
                <w:lang w:val="fr-FR"/>
              </w:rPr>
            </w:pPr>
          </w:p>
        </w:tc>
      </w:tr>
      <w:tr w14:paraId="479AA63F"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4FC3EC2C" w14:textId="77777777">
            <w:pPr>
              <w:pStyle w:val="Tab1FirstColGras"/>
              <w:rPr>
                <w:lang w:val="fr-FR"/>
              </w:rPr>
            </w:pPr>
            <w:r>
              <w:rPr>
                <w:lang w:val="fr-FR"/>
              </w:rP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A484295"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12F0581"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3F2E241"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47DEC0E3" w14:textId="77777777">
            <w:pPr>
              <w:pStyle w:val="Tab1LastColGrasNoContent"/>
              <w:rPr>
                <w:sz w:val="16"/>
                <w:lang w:val="fr-FR"/>
              </w:rPr>
            </w:pPr>
          </w:p>
        </w:tc>
      </w:tr>
      <w:tr w14:paraId="2962AA59"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12E89A4D" w14:textId="77777777">
            <w:pPr>
              <w:pStyle w:val="Tab1FirstColGras"/>
              <w:rPr>
                <w:lang w:val="fr-FR"/>
              </w:rPr>
            </w:pPr>
            <w:r>
              <w:rPr>
                <w:lang w:val="fr-FR"/>
              </w:rPr>
              <w:t>Sous-total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0744688"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7C2789F"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A9A1B7E"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151D8ACD" w14:textId="77777777">
            <w:pPr>
              <w:pStyle w:val="Tab1LastColGras"/>
              <w:rPr>
                <w:lang w:val="fr-FR"/>
              </w:rPr>
            </w:pPr>
            <w:r>
              <w:rPr>
                <w:lang w:val="fr-FR"/>
              </w:rPr>
              <w:t xml:space="preserve"> </w:t>
            </w:r>
          </w:p>
        </w:tc>
      </w:tr>
      <w:tr w14:paraId="66779BBA"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492DE3EF" w14:textId="77777777">
            <w:pPr>
              <w:pStyle w:val="Tab1FirstColGras"/>
              <w:rPr>
                <w:lang w:val="fr-FR"/>
              </w:rPr>
            </w:pPr>
            <w:r>
              <w:rPr>
                <w:lang w:val="fr-FR"/>
              </w:rP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08E2C3B"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9439631"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0E5CFEF"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B66EBF9" w14:textId="77777777">
            <w:pPr>
              <w:pStyle w:val="Tab1LastColGrasNoContent"/>
              <w:rPr>
                <w:sz w:val="16"/>
                <w:lang w:val="fr-FR"/>
              </w:rPr>
            </w:pPr>
          </w:p>
        </w:tc>
      </w:tr>
      <w:tr w14:paraId="2E268376"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159E1A8B" w14:textId="77777777">
            <w:pPr>
              <w:pStyle w:val="Tab1FirstColGras"/>
              <w:rPr>
                <w:lang w:val="fr-FR"/>
              </w:rPr>
            </w:pPr>
            <w:r>
              <w:rPr>
                <w:lang w:val="fr-FR"/>
              </w:rPr>
              <w:t>Sous-total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D6D1684"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D05C5DC"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1843ECC"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3969E297" w14:textId="77777777">
            <w:pPr>
              <w:pStyle w:val="Tab1LastColGras"/>
              <w:rPr>
                <w:lang w:val="fr-FR"/>
              </w:rPr>
            </w:pPr>
            <w:r>
              <w:rPr>
                <w:lang w:val="fr-FR"/>
              </w:rPr>
              <w:t xml:space="preserve"> </w:t>
            </w:r>
          </w:p>
        </w:tc>
      </w:tr>
      <w:tr w14:paraId="0A3D8A1B"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168E2015" w14:textId="77777777">
            <w:pPr>
              <w:pStyle w:val="Tab1FirstColGras"/>
              <w:rPr>
                <w:lang w:val="fr-FR"/>
              </w:rPr>
            </w:pPr>
            <w:r>
              <w:rPr>
                <w:lang w:val="fr-FR"/>
              </w:rP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57193C7"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13F2471"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E65D325"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23623950" w14:textId="77777777">
            <w:pPr>
              <w:pStyle w:val="Tab1LastColGrasNoContent"/>
              <w:rPr>
                <w:sz w:val="16"/>
                <w:lang w:val="fr-FR"/>
              </w:rPr>
            </w:pPr>
          </w:p>
        </w:tc>
      </w:tr>
      <w:tr w14:paraId="69DEAE4C"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75E7F1B1" w14:textId="77777777">
            <w:pPr>
              <w:pStyle w:val="Tab1FirstColGras"/>
              <w:rPr>
                <w:lang w:val="fr-FR"/>
              </w:rPr>
            </w:pPr>
            <w:r>
              <w:rPr>
                <w:lang w:val="fr-FR"/>
              </w:rPr>
              <w:t>Sous-total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E3002DE"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2EAEA51"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92C264E"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DC641FE" w14:textId="77777777">
            <w:pPr>
              <w:pStyle w:val="Tab1LastColGras"/>
              <w:rPr>
                <w:lang w:val="fr-FR"/>
              </w:rPr>
            </w:pPr>
            <w:r>
              <w:rPr>
                <w:lang w:val="fr-FR"/>
              </w:rPr>
              <w:t xml:space="preserve"> </w:t>
            </w:r>
          </w:p>
        </w:tc>
      </w:tr>
      <w:tr w14:paraId="2297E0AC"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1ED191B9" w14:textId="77777777">
            <w:pPr>
              <w:pStyle w:val="Tab1FirstColGras"/>
              <w:rPr>
                <w:lang w:val="fr-FR"/>
              </w:rPr>
            </w:pPr>
            <w:r>
              <w:rPr>
                <w:lang w:val="fr-FR"/>
              </w:rPr>
              <w:t>4. Autres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8D02033"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37034FF"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2ADE6C3"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747AB5A8" w14:textId="77777777">
            <w:pPr>
              <w:pStyle w:val="Tab1LastColGrasNoContent"/>
              <w:rPr>
                <w:sz w:val="16"/>
                <w:lang w:val="fr-FR"/>
              </w:rPr>
            </w:pPr>
          </w:p>
        </w:tc>
      </w:tr>
      <w:tr w14:paraId="1E86B5F7"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3792FD07" w14:textId="77777777">
            <w:pPr>
              <w:pStyle w:val="Tab1FirstColGras"/>
              <w:rPr>
                <w:lang w:val="fr-FR"/>
              </w:rPr>
            </w:pPr>
            <w:r>
              <w:rPr>
                <w:lang w:val="fr-FR"/>
              </w:rPr>
              <w:t>Sous-total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D01C784"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84FE1DA"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B984C4C"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7CB3F338" w14:textId="77777777">
            <w:pPr>
              <w:pStyle w:val="Tab1LastColGras"/>
              <w:rPr>
                <w:lang w:val="fr-FR"/>
              </w:rPr>
            </w:pPr>
            <w:r>
              <w:rPr>
                <w:lang w:val="fr-FR"/>
              </w:rPr>
              <w:t xml:space="preserve"> </w:t>
            </w:r>
          </w:p>
        </w:tc>
      </w:tr>
      <w:tr w14:paraId="27286434"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30FF79B5"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3ECD857"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034554D"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2B940B1"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07F3985A" w14:textId="77777777">
            <w:pPr>
              <w:pStyle w:val="Tab1LastColGras"/>
              <w:rPr>
                <w:sz w:val="0"/>
                <w:lang w:val="fr-FR"/>
              </w:rPr>
            </w:pPr>
          </w:p>
        </w:tc>
      </w:tr>
      <w:tr w14:paraId="06F92C5C"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5398D882" w14:textId="77777777">
            <w:pPr>
              <w:pStyle w:val="TotalTabFirstColBordure"/>
              <w:rPr>
                <w:lang w:val="fr-FR"/>
              </w:rPr>
            </w:pPr>
            <w:r>
              <w:rPr>
                <w:lang w:val="fr-FR"/>
              </w:rP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29B6E738" w14:textId="77777777">
            <w:pPr>
              <w:pStyle w:val="TotalTabMiddleColBordureNoContent"/>
              <w:rPr>
                <w:sz w:val="16"/>
                <w:lang w:val="fr-FR"/>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68D109B6" w14:textId="77777777">
            <w:pPr>
              <w:pStyle w:val="TotalTabMiddleColBordure"/>
              <w:rPr>
                <w:lang w:val="fr-FR"/>
              </w:rPr>
            </w:pPr>
            <w:r>
              <w:rPr>
                <w:lang w:val="fr-FR"/>
              </w:rPr>
              <w:t xml:space="preserve"> </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366E7810" w14:textId="77777777">
            <w:pPr>
              <w:pStyle w:val="TotalTabMiddleColBordure"/>
              <w:rPr>
                <w:lang w:val="fr-FR"/>
              </w:rPr>
            </w:pPr>
            <w:r>
              <w:rPr>
                <w:lang w:val="fr-FR"/>
              </w:rP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4700DBB3" w14:textId="77777777">
            <w:pPr>
              <w:pStyle w:val="TotalTabLastColBordure"/>
              <w:rPr>
                <w:lang w:val="fr-FR"/>
              </w:rPr>
            </w:pPr>
            <w:r>
              <w:rPr>
                <w:lang w:val="fr-FR"/>
              </w:rPr>
              <w:t xml:space="preserve"> </w:t>
            </w:r>
          </w:p>
        </w:tc>
      </w:tr>
    </w:tbl>
    <w:p w:rsidR="002C14E4" w14:paraId="20278018" w14:textId="77777777">
      <w:pPr>
        <w:pStyle w:val="TechnicalBookmark"/>
        <w:rPr>
          <w:lang w:val="fr-FR"/>
        </w:rPr>
      </w:pPr>
    </w:p>
    <w:p w:rsidR="002C14E4" w14:paraId="2669D4D0" w14:textId="77777777">
      <w:pPr>
        <w:pStyle w:val="TableNote"/>
        <w:spacing w:after="15"/>
        <w:rPr>
          <w:lang w:val="fr-FR"/>
        </w:rPr>
      </w:pPr>
      <w:r>
        <w:rPr>
          <w:lang w:val="fr-FR"/>
        </w:rPr>
        <w:t>(*) Montant déterminé selon les dispositions du règlement relatif à la présentation des expositions.</w:t>
      </w:r>
    </w:p>
    <w:p w:rsidR="002C14E4" w14:paraId="4515FCF7" w14:textId="77777777">
      <w:pPr>
        <w:pStyle w:val="BreakLine"/>
        <w:rPr>
          <w:lang w:val="fr-FR"/>
        </w:rPr>
        <w:sectPr>
          <w:headerReference w:type="default" r:id="rId28"/>
          <w:footerReference w:type="default" r:id="rId29"/>
          <w:pgSz w:w="11900" w:h="16840"/>
          <w:pgMar w:top="2154" w:right="1134" w:bottom="1134" w:left="1134" w:header="400" w:footer="400" w:gutter="0"/>
          <w:cols w:space="720"/>
        </w:sectPr>
      </w:pPr>
      <w:r>
        <w:rPr>
          <w:lang w:val="fr-FR"/>
        </w:rPr>
        <w:t xml:space="preserve"> </w:t>
      </w:r>
      <w:r>
        <w:rPr>
          <w:lang w:val="fr-FR"/>
        </w:rPr>
        <w:cr/>
      </w:r>
    </w:p>
    <w:p w:rsidR="002C14E4" w:rsidRPr="00FC4E1B" w14:paraId="77965B8E" w14:textId="77777777">
      <w:pPr>
        <w:spacing w:line="45" w:lineRule="exact"/>
        <w:rPr>
          <w:sz w:val="5"/>
          <w:lang w:val="fr-FR"/>
        </w:rPr>
      </w:pPr>
    </w:p>
    <w:p w:rsidR="002C14E4" w14:paraId="5E434FE5" w14:textId="77777777">
      <w:pPr>
        <w:pStyle w:val="TechnicalBookmark"/>
        <w:rPr>
          <w:lang w:val="fr-FR"/>
        </w:rPr>
      </w:pPr>
      <w:r>
        <w:rPr>
          <w:lang w:val="fr-FR"/>
        </w:rPr>
        <w:fldChar w:fldCharType="begin"/>
      </w:r>
      <w:r>
        <w:rPr>
          <w:lang w:val="fr-FR"/>
        </w:rPr>
        <w:instrText xml:space="preserve"> SET 39DD4D2B51A7DD76E9FB8C900B1F0E8A "" </w:instrText>
      </w:r>
      <w:r>
        <w:rPr>
          <w:lang w:val="fr-FR"/>
        </w:rPr>
        <w:fldChar w:fldCharType="separate"/>
      </w:r>
      <w:bookmarkStart w:id="99" w:name="39DD4D2B51A7DD76E9FB8C900B1F0E8A"/>
      <w:bookmarkEnd w:id="99"/>
      <w:r>
        <w:rPr>
          <w:lang w:val="fr-FR"/>
        </w:rPr>
        <w:fldChar w:fldCharType="end"/>
      </w:r>
    </w:p>
    <w:p w:rsidR="002C14E4" w14:paraId="575CE107" w14:textId="77777777">
      <w:pPr>
        <w:pStyle w:val="H3"/>
        <w:rPr>
          <w:lang w:val="fr-FR"/>
        </w:rPr>
      </w:pPr>
      <w:r>
        <w:rPr>
          <w:lang w:val="fr-FR"/>
        </w:rPr>
        <w:t>Inventaire des instruments financiers à terme - autres expositions</w:t>
      </w:r>
    </w:p>
    <w:p w:rsidR="002C14E4" w14:paraId="2131A568" w14:textId="77777777">
      <w:pPr>
        <w:pStyle w:val="RefToc3"/>
        <w:rPr>
          <w:lang w:val="fr-FR"/>
        </w:rPr>
      </w:pPr>
      <w:bookmarkStart w:id="100" w:name="BK_8A483C0F0F6DCF7D8D837158B9A9BC35"/>
      <w:bookmarkEnd w:id="100"/>
    </w:p>
    <w:p w:rsidR="002C14E4" w14:paraId="08A354C9" w14:textId="77777777">
      <w:pPr>
        <w:pStyle w:val="TechnicalBookmark"/>
        <w:rPr>
          <w:lang w:val="fr-FR"/>
        </w:rPr>
      </w:pPr>
      <w:r>
        <w:rPr>
          <w:lang w:val="fr-FR"/>
        </w:rPr>
        <w:fldChar w:fldCharType="begin"/>
      </w:r>
      <w:r>
        <w:rPr>
          <w:lang w:val="fr-FR"/>
        </w:rPr>
        <w:instrText xml:space="preserve"> SET F9166463E04378725B9B7A892F86505C "" </w:instrText>
      </w:r>
      <w:r>
        <w:rPr>
          <w:lang w:val="fr-FR"/>
        </w:rPr>
        <w:fldChar w:fldCharType="separate"/>
      </w:r>
      <w:bookmarkStart w:id="101" w:name="F9166463E04378725B9B7A892F86505C"/>
      <w:bookmarkEnd w:id="101"/>
      <w:r>
        <w:rPr>
          <w:lang w:val="fr-FR"/>
        </w:rPr>
        <w:fldChar w:fldCharType="end"/>
      </w:r>
    </w:p>
    <w:p w:rsidR="002C14E4" w14:paraId="7CF859DD" w14:textId="77777777">
      <w:pPr>
        <w:pStyle w:val="TechnicalBookmark"/>
        <w:rPr>
          <w:lang w:val="fr-FR"/>
        </w:rPr>
      </w:pPr>
    </w:p>
    <w:tbl>
      <w:tblPr>
        <w:tblW w:w="5000" w:type="pct"/>
        <w:tblBorders>
          <w:bottom w:val="single" w:sz="4" w:space="0" w:color="000000"/>
        </w:tblBorders>
        <w:tblLayout w:type="fixed"/>
        <w:tblLook w:val="04A0"/>
      </w:tblPr>
      <w:tblGrid>
        <w:gridCol w:w="2989"/>
        <w:gridCol w:w="1494"/>
        <w:gridCol w:w="1494"/>
        <w:gridCol w:w="1494"/>
        <w:gridCol w:w="2151"/>
      </w:tblGrid>
      <w:tr w14:paraId="739C48F7"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5E9C71FD" w14:textId="77777777">
            <w:pPr>
              <w:pStyle w:val="EnteteTabFirstColBordure"/>
              <w:rPr>
                <w:lang w:val="fr-FR"/>
              </w:rPr>
            </w:pPr>
            <w:r>
              <w:rPr>
                <w:lang w:val="fr-FR"/>
              </w:rPr>
              <w:t>Nature d'engagements</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32CDD6BF" w14:textId="77777777">
            <w:pPr>
              <w:pStyle w:val="EnteteTabMiddleColBordure"/>
              <w:spacing w:line="184" w:lineRule="exact"/>
              <w:rPr>
                <w:lang w:val="fr-FR"/>
              </w:rPr>
            </w:pPr>
            <w:r>
              <w:rPr>
                <w:lang w:val="fr-FR"/>
              </w:rPr>
              <w:t>Quantité ou</w:t>
            </w:r>
          </w:p>
          <w:p w:rsidR="002C14E4" w14:paraId="1DB41D14" w14:textId="77777777">
            <w:pPr>
              <w:pStyle w:val="EnteteTabMiddleColBordure"/>
              <w:spacing w:line="184" w:lineRule="exact"/>
              <w:rPr>
                <w:lang w:val="fr-FR"/>
              </w:rPr>
            </w:pPr>
            <w:r>
              <w:rPr>
                <w:lang w:val="fr-FR"/>
              </w:rP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21CC4AE1" w14:textId="77777777">
            <w:pPr>
              <w:pStyle w:val="EnteteTabMiddleColBordure"/>
              <w:rPr>
                <w:lang w:val="fr-FR"/>
              </w:rPr>
            </w:pPr>
            <w:r>
              <w:rPr>
                <w:lang w:val="fr-FR"/>
              </w:rPr>
              <w:t>Valeur actuelle présentée au bilan</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35615F93" w14:textId="77777777">
            <w:pPr>
              <w:pStyle w:val="EnteteTabLastColBordure"/>
              <w:rPr>
                <w:lang w:val="fr-FR"/>
              </w:rPr>
            </w:pPr>
            <w:r>
              <w:rPr>
                <w:lang w:val="fr-FR"/>
              </w:rPr>
              <w:t>Montant de l'exposition (*)</w:t>
            </w:r>
          </w:p>
        </w:tc>
      </w:tr>
      <w:tr w14:paraId="0F81A8D2"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2C14E4" w14:paraId="4DA81F45"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C14E4" w14:paraId="45C47781"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1D2956BF" w14:textId="77777777">
            <w:pPr>
              <w:pStyle w:val="EnteteTabMiddleColBordure"/>
              <w:rPr>
                <w:lang w:val="fr-FR"/>
              </w:rPr>
            </w:pPr>
            <w:r>
              <w:rPr>
                <w:lang w:val="fr-FR"/>
              </w:rPr>
              <w:t>Actif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55F1B0C8" w14:textId="77777777">
            <w:pPr>
              <w:pStyle w:val="EnteteTabMiddleColBordure"/>
              <w:rPr>
                <w:lang w:val="fr-FR"/>
              </w:rPr>
            </w:pPr>
            <w:r>
              <w:rPr>
                <w:lang w:val="fr-FR"/>
              </w:rPr>
              <w:t>Passif</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3417C8DD" w14:textId="77777777">
            <w:pPr>
              <w:pStyle w:val="EnteteTabLastColBordure"/>
              <w:rPr>
                <w:lang w:val="fr-FR"/>
              </w:rPr>
            </w:pPr>
            <w:r>
              <w:rPr>
                <w:lang w:val="fr-FR"/>
              </w:rPr>
              <w:t>+/-</w:t>
            </w:r>
          </w:p>
        </w:tc>
      </w:tr>
      <w:tr w14:paraId="7AE90D7D"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7C362E4B"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59AE151"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1C2B3D2"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5795F80"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1C516DAC" w14:textId="77777777">
            <w:pPr>
              <w:pStyle w:val="Tab1LastColGras"/>
              <w:rPr>
                <w:sz w:val="0"/>
                <w:lang w:val="fr-FR"/>
              </w:rPr>
            </w:pPr>
          </w:p>
        </w:tc>
      </w:tr>
      <w:tr w14:paraId="5B81CE5C"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59B7627B" w14:textId="77777777">
            <w:pPr>
              <w:pStyle w:val="Tab1FirstColGras"/>
              <w:rPr>
                <w:lang w:val="fr-FR"/>
              </w:rPr>
            </w:pPr>
            <w:r>
              <w:rPr>
                <w:lang w:val="fr-FR"/>
              </w:rP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B49DC14"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B8CCB7A"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366C37D"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086666C8" w14:textId="77777777">
            <w:pPr>
              <w:pStyle w:val="Tab1LastColGrasNoContent"/>
              <w:rPr>
                <w:sz w:val="16"/>
                <w:lang w:val="fr-FR"/>
              </w:rPr>
            </w:pPr>
          </w:p>
        </w:tc>
      </w:tr>
      <w:tr w14:paraId="1E495F24"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1DD6991C" w14:textId="77777777">
            <w:pPr>
              <w:pStyle w:val="Tab1FirstColGras"/>
              <w:rPr>
                <w:lang w:val="fr-FR"/>
              </w:rPr>
            </w:pPr>
            <w:r>
              <w:rPr>
                <w:lang w:val="fr-FR"/>
              </w:rPr>
              <w:t>Sous-total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CBC7A0C"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5A30502"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A041817"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5A1CCF4B" w14:textId="77777777">
            <w:pPr>
              <w:pStyle w:val="Tab1LastColGras"/>
              <w:rPr>
                <w:lang w:val="fr-FR"/>
              </w:rPr>
            </w:pPr>
            <w:r>
              <w:rPr>
                <w:lang w:val="fr-FR"/>
              </w:rPr>
              <w:t xml:space="preserve"> </w:t>
            </w:r>
          </w:p>
        </w:tc>
      </w:tr>
      <w:tr w14:paraId="41411A3E"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7FD3BB52" w14:textId="77777777">
            <w:pPr>
              <w:pStyle w:val="Tab1FirstColGras"/>
              <w:rPr>
                <w:lang w:val="fr-FR"/>
              </w:rPr>
            </w:pPr>
            <w:r>
              <w:rPr>
                <w:lang w:val="fr-FR"/>
              </w:rP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8C6316C"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662E728"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B4ACB29"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7F60D7BB" w14:textId="77777777">
            <w:pPr>
              <w:pStyle w:val="Tab1LastColGrasNoContent"/>
              <w:rPr>
                <w:sz w:val="16"/>
                <w:lang w:val="fr-FR"/>
              </w:rPr>
            </w:pPr>
          </w:p>
        </w:tc>
      </w:tr>
      <w:tr w14:paraId="131AF3A9"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7998995B" w14:textId="77777777">
            <w:pPr>
              <w:pStyle w:val="Tab1FirstColGras"/>
              <w:rPr>
                <w:lang w:val="fr-FR"/>
              </w:rPr>
            </w:pPr>
            <w:r>
              <w:rPr>
                <w:lang w:val="fr-FR"/>
              </w:rPr>
              <w:t>Sous-total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6E403A48"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108D0AC"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A3A1B58"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237D609" w14:textId="77777777">
            <w:pPr>
              <w:pStyle w:val="Tab1LastColGras"/>
              <w:rPr>
                <w:lang w:val="fr-FR"/>
              </w:rPr>
            </w:pPr>
            <w:r>
              <w:rPr>
                <w:lang w:val="fr-FR"/>
              </w:rPr>
              <w:t xml:space="preserve"> </w:t>
            </w:r>
          </w:p>
        </w:tc>
      </w:tr>
      <w:tr w14:paraId="59A8D93B"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0C024C73" w14:textId="77777777">
            <w:pPr>
              <w:pStyle w:val="Tab1FirstColGras"/>
              <w:rPr>
                <w:lang w:val="fr-FR"/>
              </w:rPr>
            </w:pPr>
            <w:r>
              <w:rPr>
                <w:lang w:val="fr-FR"/>
              </w:rP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F3B9824"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C48780B"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4332051A"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70FA9EBE" w14:textId="77777777">
            <w:pPr>
              <w:pStyle w:val="Tab1LastColGrasNoContent"/>
              <w:rPr>
                <w:sz w:val="16"/>
                <w:lang w:val="fr-FR"/>
              </w:rPr>
            </w:pPr>
          </w:p>
        </w:tc>
      </w:tr>
      <w:tr w14:paraId="25BC2B76"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3DA2902A" w14:textId="77777777">
            <w:pPr>
              <w:pStyle w:val="Tab1FirstColGras"/>
              <w:rPr>
                <w:lang w:val="fr-FR"/>
              </w:rPr>
            </w:pPr>
            <w:r>
              <w:rPr>
                <w:lang w:val="fr-FR"/>
              </w:rPr>
              <w:t>Sous-total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0816C08"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01A4168"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2A4BE5BC"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3CB9248E" w14:textId="77777777">
            <w:pPr>
              <w:pStyle w:val="Tab1LastColGras"/>
              <w:rPr>
                <w:lang w:val="fr-FR"/>
              </w:rPr>
            </w:pPr>
            <w:r>
              <w:rPr>
                <w:lang w:val="fr-FR"/>
              </w:rPr>
              <w:t xml:space="preserve"> </w:t>
            </w:r>
          </w:p>
        </w:tc>
      </w:tr>
      <w:tr w14:paraId="7275FB58"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3EDC1978" w14:textId="77777777">
            <w:pPr>
              <w:pStyle w:val="Tab1FirstColGras"/>
              <w:rPr>
                <w:lang w:val="fr-FR"/>
              </w:rPr>
            </w:pPr>
            <w:r>
              <w:rPr>
                <w:lang w:val="fr-FR"/>
              </w:rPr>
              <w:t>4. Autres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CC9F500"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AC8C3C4"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30AE39C" w14:textId="77777777">
            <w:pPr>
              <w:pStyle w:val="Tab1MiddleColGrasNoContent"/>
              <w:rPr>
                <w:sz w:val="16"/>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63CAB45B" w14:textId="77777777">
            <w:pPr>
              <w:pStyle w:val="Tab1LastColGrasNoContent"/>
              <w:rPr>
                <w:sz w:val="16"/>
                <w:lang w:val="fr-FR"/>
              </w:rPr>
            </w:pPr>
          </w:p>
        </w:tc>
      </w:tr>
      <w:tr w14:paraId="7DCCAC98"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2C14E4" w14:paraId="33385B93" w14:textId="77777777">
            <w:pPr>
              <w:pStyle w:val="Tab1FirstColGras"/>
              <w:rPr>
                <w:lang w:val="fr-FR"/>
              </w:rPr>
            </w:pPr>
            <w:r>
              <w:rPr>
                <w:lang w:val="fr-FR"/>
              </w:rPr>
              <w:t>Sous-total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141DF2F1"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BFDC78A" w14:textId="77777777">
            <w:pPr>
              <w:pStyle w:val="Tab1MiddleColGras"/>
              <w:rPr>
                <w:lang w:val="fr-FR"/>
              </w:rPr>
            </w:pPr>
            <w:r>
              <w:rPr>
                <w:lang w:val="fr-FR"/>
              </w:rP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31DCD79E" w14:textId="77777777">
            <w:pPr>
              <w:pStyle w:val="Tab1MiddleColGras"/>
              <w:rPr>
                <w:lang w:val="fr-FR"/>
              </w:rPr>
            </w:pPr>
            <w:r>
              <w:rPr>
                <w:lang w:val="fr-FR"/>
              </w:rP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0048A41D" w14:textId="77777777">
            <w:pPr>
              <w:pStyle w:val="Tab1LastColGras"/>
              <w:rPr>
                <w:lang w:val="fr-FR"/>
              </w:rPr>
            </w:pPr>
            <w:r>
              <w:rPr>
                <w:lang w:val="fr-FR"/>
              </w:rPr>
              <w:t xml:space="preserve"> </w:t>
            </w:r>
          </w:p>
        </w:tc>
      </w:tr>
      <w:tr w14:paraId="7A9FB955"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2C14E4" w14:paraId="30064F0A" w14:textId="77777777">
            <w:pPr>
              <w:pStyle w:val="Tab1First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7D12F23E"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5AE43CE4" w14:textId="77777777">
            <w:pPr>
              <w:pStyle w:val="Tab1MiddleColGras"/>
              <w:rPr>
                <w:sz w:val="0"/>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2C14E4" w14:paraId="0100E726" w14:textId="77777777">
            <w:pPr>
              <w:pStyle w:val="Tab1MiddleColGras"/>
              <w:rPr>
                <w:sz w:val="0"/>
                <w:lang w:val="fr-FR"/>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2C14E4" w14:paraId="1AB05AFF" w14:textId="77777777">
            <w:pPr>
              <w:pStyle w:val="Tab1LastColGras"/>
              <w:rPr>
                <w:sz w:val="0"/>
                <w:lang w:val="fr-FR"/>
              </w:rPr>
            </w:pPr>
          </w:p>
        </w:tc>
      </w:tr>
      <w:tr w14:paraId="561CF0EB"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5C95EF45" w14:textId="77777777">
            <w:pPr>
              <w:pStyle w:val="TotalTabFirstColBordure"/>
              <w:rPr>
                <w:lang w:val="fr-FR"/>
              </w:rPr>
            </w:pPr>
            <w:r>
              <w:rPr>
                <w:lang w:val="fr-FR"/>
              </w:rP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7F09162F" w14:textId="77777777">
            <w:pPr>
              <w:pStyle w:val="TotalTabMiddleColBordureNoContent"/>
              <w:rPr>
                <w:sz w:val="16"/>
                <w:lang w:val="fr-FR"/>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1AA50D66" w14:textId="77777777">
            <w:pPr>
              <w:pStyle w:val="TotalTabMiddleColBordure"/>
              <w:rPr>
                <w:lang w:val="fr-FR"/>
              </w:rPr>
            </w:pPr>
            <w:r>
              <w:rPr>
                <w:lang w:val="fr-FR"/>
              </w:rPr>
              <w:t xml:space="preserve"> </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2C14E4" w14:paraId="48FFD380" w14:textId="77777777">
            <w:pPr>
              <w:pStyle w:val="TotalTabMiddleColBordure"/>
              <w:rPr>
                <w:lang w:val="fr-FR"/>
              </w:rPr>
            </w:pPr>
            <w:r>
              <w:rPr>
                <w:lang w:val="fr-FR"/>
              </w:rP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1961C05A" w14:textId="77777777">
            <w:pPr>
              <w:pStyle w:val="TotalTabLastColBordure"/>
              <w:rPr>
                <w:lang w:val="fr-FR"/>
              </w:rPr>
            </w:pPr>
            <w:r>
              <w:rPr>
                <w:lang w:val="fr-FR"/>
              </w:rPr>
              <w:t xml:space="preserve"> </w:t>
            </w:r>
          </w:p>
        </w:tc>
      </w:tr>
    </w:tbl>
    <w:p w:rsidR="002C14E4" w14:paraId="2F53585D" w14:textId="77777777">
      <w:pPr>
        <w:pStyle w:val="TechnicalBookmark"/>
        <w:rPr>
          <w:lang w:val="fr-FR"/>
        </w:rPr>
      </w:pPr>
    </w:p>
    <w:p w:rsidR="002C14E4" w14:paraId="2B71BE54" w14:textId="77777777">
      <w:pPr>
        <w:pStyle w:val="TableNote"/>
        <w:spacing w:after="15"/>
        <w:rPr>
          <w:lang w:val="fr-FR"/>
        </w:rPr>
      </w:pPr>
      <w:r>
        <w:rPr>
          <w:lang w:val="fr-FR"/>
        </w:rPr>
        <w:t>(*) Montant déterminé selon les dispositions du règlement relatif à la présentation des expositions.</w:t>
      </w:r>
    </w:p>
    <w:p w:rsidR="002C14E4" w14:paraId="459F6E7D" w14:textId="77777777">
      <w:pPr>
        <w:pStyle w:val="BreakLine"/>
        <w:rPr>
          <w:lang w:val="fr-FR"/>
        </w:rPr>
      </w:pPr>
      <w:r>
        <w:rPr>
          <w:lang w:val="fr-FR"/>
        </w:rPr>
        <w:t xml:space="preserve"> </w:t>
      </w:r>
    </w:p>
    <w:p w:rsidR="002C14E4" w14:paraId="105E8050" w14:textId="77777777">
      <w:pPr>
        <w:pStyle w:val="TechnicalBookmark"/>
        <w:rPr>
          <w:lang w:val="fr-FR"/>
        </w:rPr>
      </w:pPr>
      <w:r>
        <w:rPr>
          <w:lang w:val="fr-FR"/>
        </w:rPr>
        <w:fldChar w:fldCharType="begin"/>
      </w:r>
      <w:r>
        <w:rPr>
          <w:lang w:val="fr-FR"/>
        </w:rPr>
        <w:instrText xml:space="preserve"> SET 4B1968D61D9837D85DE01CDD75CE7E90 "" </w:instrText>
      </w:r>
      <w:r>
        <w:rPr>
          <w:lang w:val="fr-FR"/>
        </w:rPr>
        <w:fldChar w:fldCharType="separate"/>
      </w:r>
      <w:bookmarkStart w:id="102" w:name="4B1968D61D9837D85DE01CDD75CE7E90"/>
      <w:bookmarkEnd w:id="102"/>
      <w:r>
        <w:rPr>
          <w:lang w:val="fr-FR"/>
        </w:rPr>
        <w:fldChar w:fldCharType="end"/>
      </w:r>
    </w:p>
    <w:p w:rsidR="002C14E4" w14:paraId="146D3ACE" w14:textId="77777777">
      <w:pPr>
        <w:pStyle w:val="H2SPACEBEFORE"/>
        <w:ind w:right="2400"/>
        <w:rPr>
          <w:lang w:val="fr-FR"/>
        </w:rPr>
      </w:pPr>
      <w:r>
        <w:rPr>
          <w:lang w:val="fr-FR"/>
        </w:rPr>
        <w:t>|</w:t>
      </w:r>
    </w:p>
    <w:p w:rsidR="002C14E4" w:rsidP="00C63929" w14:paraId="3D75BE16" w14:textId="724B2075">
      <w:pPr>
        <w:pStyle w:val="H2"/>
        <w:spacing w:after="0"/>
        <w:rPr>
          <w:lang w:val="fr-FR"/>
        </w:rPr>
      </w:pPr>
      <w:r>
        <w:rPr>
          <w:lang w:val="fr-FR"/>
        </w:rPr>
        <w:t>Inventaire des instruments financiers à terme ou des opérations à terme de devises utilisés en c</w:t>
      </w:r>
      <w:r>
        <w:rPr>
          <w:lang w:val="fr-FR"/>
        </w:rPr>
        <w:t>ouverture d'une catégorie de part</w:t>
      </w:r>
    </w:p>
    <w:p w:rsidR="002C14E4" w14:paraId="690A363E" w14:textId="77777777">
      <w:pPr>
        <w:pStyle w:val="RefToc2"/>
        <w:rPr>
          <w:lang w:val="fr-FR"/>
        </w:rPr>
      </w:pPr>
      <w:bookmarkStart w:id="103" w:name="BK_996F3E987BF50859A6830C12E32978EE"/>
      <w:bookmarkEnd w:id="103"/>
    </w:p>
    <w:p w:rsidR="002C14E4" w14:paraId="47CFEA13" w14:textId="77777777">
      <w:pPr>
        <w:pStyle w:val="TechnicalBookmark"/>
        <w:rPr>
          <w:lang w:val="fr-FR"/>
        </w:rPr>
      </w:pPr>
      <w:r>
        <w:rPr>
          <w:lang w:val="fr-FR"/>
        </w:rPr>
        <w:fldChar w:fldCharType="begin"/>
      </w:r>
      <w:r>
        <w:rPr>
          <w:lang w:val="fr-FR"/>
        </w:rPr>
        <w:instrText xml:space="preserve"> SET A1CBB38ED8B2783043F792FB493EFA06 "" </w:instrText>
      </w:r>
      <w:r>
        <w:rPr>
          <w:lang w:val="fr-FR"/>
        </w:rPr>
        <w:fldChar w:fldCharType="separate"/>
      </w:r>
      <w:bookmarkStart w:id="104" w:name="A1CBB38ED8B2783043F792FB493EFA06"/>
      <w:bookmarkEnd w:id="104"/>
      <w:r>
        <w:rPr>
          <w:lang w:val="fr-FR"/>
        </w:rPr>
        <w:fldChar w:fldCharType="end"/>
      </w:r>
    </w:p>
    <w:p w:rsidR="002C14E4" w14:paraId="0E53B6EB" w14:textId="65431C12">
      <w:pPr>
        <w:pStyle w:val="Text"/>
        <w:spacing w:after="15"/>
        <w:rPr>
          <w:lang w:val="fr-FR"/>
        </w:rPr>
      </w:pPr>
      <w:r>
        <w:rPr>
          <w:lang w:val="fr-FR"/>
        </w:rPr>
        <w:t>L’OPC sous revue n’est pas concerné par cette rubrique.</w:t>
      </w:r>
    </w:p>
    <w:p w:rsidR="002C14E4" w14:paraId="3C9D0AF2" w14:textId="77777777">
      <w:pPr>
        <w:pStyle w:val="BreakLine"/>
        <w:rPr>
          <w:lang w:val="fr-FR"/>
        </w:rPr>
      </w:pPr>
      <w:r>
        <w:rPr>
          <w:lang w:val="fr-FR"/>
        </w:rPr>
        <w:t xml:space="preserve"> </w:t>
      </w:r>
    </w:p>
    <w:p w:rsidR="002C14E4" w14:paraId="6FB9BAE1" w14:textId="77777777">
      <w:pPr>
        <w:pStyle w:val="TechnicalBookmark"/>
        <w:rPr>
          <w:lang w:val="fr-FR"/>
        </w:rPr>
      </w:pPr>
      <w:r>
        <w:rPr>
          <w:lang w:val="fr-FR"/>
        </w:rPr>
        <w:fldChar w:fldCharType="begin"/>
      </w:r>
      <w:r>
        <w:rPr>
          <w:lang w:val="fr-FR"/>
        </w:rPr>
        <w:instrText xml:space="preserve"> SET 473CDD3385C823DD6BF1A0108A8C2BD7 "" </w:instrText>
      </w:r>
      <w:r>
        <w:rPr>
          <w:lang w:val="fr-FR"/>
        </w:rPr>
        <w:fldChar w:fldCharType="separate"/>
      </w:r>
      <w:bookmarkStart w:id="105" w:name="473CDD3385C823DD6BF1A0108A8C2BD7"/>
      <w:bookmarkEnd w:id="105"/>
      <w:r>
        <w:rPr>
          <w:lang w:val="fr-FR"/>
        </w:rPr>
        <w:fldChar w:fldCharType="end"/>
      </w:r>
    </w:p>
    <w:p w:rsidR="002C14E4" w14:paraId="43434931" w14:textId="77777777">
      <w:pPr>
        <w:pStyle w:val="H2SPACEBEFORE"/>
        <w:ind w:right="2400"/>
        <w:rPr>
          <w:lang w:val="fr-FR"/>
        </w:rPr>
      </w:pPr>
      <w:r>
        <w:rPr>
          <w:lang w:val="fr-FR"/>
        </w:rPr>
        <w:t>|</w:t>
      </w:r>
    </w:p>
    <w:p w:rsidR="002C14E4" w14:paraId="075BB598" w14:textId="77777777">
      <w:pPr>
        <w:pStyle w:val="H2"/>
        <w:rPr>
          <w:lang w:val="fr-FR"/>
        </w:rPr>
      </w:pPr>
      <w:bookmarkStart w:id="106" w:name="Synthèse_de_l’inventaire"/>
      <w:bookmarkEnd w:id="106"/>
      <w:r>
        <w:rPr>
          <w:lang w:val="fr-FR"/>
        </w:rPr>
        <w:t>Synthèse de l’inventaire</w:t>
      </w:r>
    </w:p>
    <w:p w:rsidR="002C14E4" w14:paraId="6452450F" w14:textId="77777777">
      <w:pPr>
        <w:pStyle w:val="RefToc2"/>
        <w:rPr>
          <w:lang w:val="fr-FR"/>
        </w:rPr>
      </w:pPr>
      <w:bookmarkStart w:id="107" w:name="BK_502EE81B82324BC6855B3CD934C22EDF"/>
      <w:bookmarkEnd w:id="107"/>
    </w:p>
    <w:p w:rsidR="002C14E4" w14:paraId="43303D2C" w14:textId="77777777">
      <w:pPr>
        <w:pStyle w:val="TechnicalBookmark"/>
        <w:rPr>
          <w:lang w:val="fr-FR"/>
        </w:rPr>
      </w:pPr>
      <w:r>
        <w:rPr>
          <w:lang w:val="fr-FR"/>
        </w:rPr>
        <w:fldChar w:fldCharType="begin"/>
      </w:r>
      <w:r>
        <w:rPr>
          <w:lang w:val="fr-FR"/>
        </w:rPr>
        <w:instrText xml:space="preserve"> SET B7D141616E5DB709911F007CED2ED78C "" </w:instrText>
      </w:r>
      <w:r>
        <w:rPr>
          <w:lang w:val="fr-FR"/>
        </w:rPr>
        <w:fldChar w:fldCharType="separate"/>
      </w:r>
      <w:bookmarkStart w:id="108" w:name="B7D141616E5DB709911F007CED2ED78C"/>
      <w:bookmarkEnd w:id="108"/>
      <w:r>
        <w:rPr>
          <w:lang w:val="fr-FR"/>
        </w:rPr>
        <w:fldChar w:fldCharType="end"/>
      </w:r>
    </w:p>
    <w:p w:rsidR="002C14E4" w14:paraId="2CA789F7" w14:textId="77777777">
      <w:pPr>
        <w:pStyle w:val="TechnicalBookmark"/>
        <w:rPr>
          <w:lang w:val="fr-FR"/>
        </w:rPr>
      </w:pPr>
    </w:p>
    <w:tbl>
      <w:tblPr>
        <w:tblW w:w="5000" w:type="pct"/>
        <w:tblLayout w:type="fixed"/>
        <w:tblLook w:val="04A0"/>
      </w:tblPr>
      <w:tblGrid>
        <w:gridCol w:w="6731"/>
        <w:gridCol w:w="2896"/>
      </w:tblGrid>
      <w:tr w14:paraId="403E9C19" w14:textId="77777777">
        <w:tblPrEx>
          <w:tblW w:w="5000" w:type="pct"/>
          <w:tblLayout w:type="fixed"/>
          <w:tblLook w:val="04A0"/>
        </w:tblPrEx>
        <w:trPr>
          <w:trHeight w:val="385"/>
        </w:trPr>
        <w:tc>
          <w:tcPr>
            <w:tcW w:w="6740" w:type="dxa"/>
            <w:tcBorders>
              <w:bottom w:val="single" w:sz="6" w:space="0" w:color="000000"/>
            </w:tcBorders>
            <w:tcMar>
              <w:top w:w="0" w:type="dxa"/>
              <w:left w:w="0" w:type="dxa"/>
              <w:bottom w:w="0" w:type="dxa"/>
              <w:right w:w="0" w:type="dxa"/>
            </w:tcMar>
            <w:vAlign w:val="bottom"/>
          </w:tcPr>
          <w:p w:rsidR="002C14E4" w14:paraId="32649F6C" w14:textId="77777777">
            <w:pPr>
              <w:pStyle w:val="EnteteTabNoBordureUpNoGrasNoContent"/>
              <w:rPr>
                <w:sz w:val="16"/>
                <w:lang w:val="fr-FR"/>
              </w:rPr>
            </w:pPr>
          </w:p>
        </w:tc>
        <w:tc>
          <w:tcPr>
            <w:tcW w:w="29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2C14E4" w14:paraId="5944D224" w14:textId="77777777">
            <w:pPr>
              <w:pStyle w:val="EnteteTabLastColBordure"/>
              <w:rPr>
                <w:lang w:val="fr-FR"/>
              </w:rPr>
            </w:pPr>
            <w:r>
              <w:rPr>
                <w:lang w:val="fr-FR"/>
              </w:rPr>
              <w:t>Valeur actuelle présentée au bilan</w:t>
            </w:r>
          </w:p>
        </w:tc>
      </w:tr>
      <w:tr w14:paraId="1C5EB41A" w14:textId="77777777">
        <w:tblPrEx>
          <w:tblW w:w="5000" w:type="pct"/>
          <w:tblLayout w:type="fixed"/>
          <w:tblLook w:val="04A0"/>
        </w:tblPrEx>
        <w:trPr>
          <w:trHeight w:hRule="exact" w:val="21"/>
        </w:trPr>
        <w:tc>
          <w:tcPr>
            <w:tcW w:w="6740" w:type="dxa"/>
            <w:tcBorders>
              <w:top w:val="single" w:sz="4" w:space="0" w:color="000000"/>
              <w:left w:val="single" w:sz="4" w:space="0" w:color="232323"/>
            </w:tcBorders>
            <w:tcMar>
              <w:top w:w="0" w:type="dxa"/>
              <w:left w:w="0" w:type="dxa"/>
              <w:bottom w:w="39" w:type="dxa"/>
              <w:right w:w="0" w:type="dxa"/>
            </w:tcMar>
            <w:vAlign w:val="center"/>
          </w:tcPr>
          <w:p w:rsidR="002C14E4" w14:paraId="3CF74FF0" w14:textId="77777777">
            <w:pPr>
              <w:pStyle w:val="Tab1FirstColNonGrasBordureUpNoContent"/>
              <w:rPr>
                <w:sz w:val="16"/>
                <w:lang w:val="fr-FR"/>
              </w:rPr>
            </w:pP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76C27064" w14:textId="77777777">
            <w:pPr>
              <w:pStyle w:val="Tab3LastColNonGrasNoContent"/>
              <w:rPr>
                <w:sz w:val="16"/>
                <w:lang w:val="fr-FR"/>
              </w:rPr>
            </w:pPr>
          </w:p>
        </w:tc>
      </w:tr>
      <w:tr w14:paraId="3C047EE3"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2C14E4" w14:paraId="78300203" w14:textId="77777777">
            <w:pPr>
              <w:pStyle w:val="Tab1FirstColNonGras"/>
              <w:rPr>
                <w:lang w:val="fr-FR"/>
              </w:rPr>
            </w:pPr>
            <w:r>
              <w:rPr>
                <w:lang w:val="fr-FR"/>
              </w:rPr>
              <w:t>Total inventaire des actifs et passifs éligibles (hors IFT)</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64CA329C" w14:textId="77777777">
            <w:pPr>
              <w:pStyle w:val="Tab3LastColNonGras"/>
              <w:rPr>
                <w:lang w:val="fr-FR"/>
              </w:rPr>
            </w:pPr>
            <w:r>
              <w:rPr>
                <w:lang w:val="fr-FR"/>
              </w:rPr>
              <w:t>1 439 500 689,34</w:t>
            </w:r>
          </w:p>
        </w:tc>
      </w:tr>
      <w:tr w14:paraId="75B0D188"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2C14E4" w14:paraId="138499BE" w14:textId="77777777">
            <w:pPr>
              <w:pStyle w:val="Tab1FirstColNonGras"/>
              <w:rPr>
                <w:lang w:val="fr-FR"/>
              </w:rPr>
            </w:pPr>
            <w:r>
              <w:rPr>
                <w:lang w:val="fr-FR"/>
              </w:rPr>
              <w:t>Inventaire des IFT (hors IFT utilisés en couverture de parts émises) :</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610AC83E" w14:textId="77777777">
            <w:pPr>
              <w:pStyle w:val="Tab3LastColNonGrasNoContent"/>
              <w:rPr>
                <w:sz w:val="16"/>
                <w:lang w:val="fr-FR"/>
              </w:rPr>
            </w:pPr>
          </w:p>
        </w:tc>
      </w:tr>
      <w:tr w14:paraId="72855F46"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2C14E4" w14:paraId="1B633489" w14:textId="77777777">
            <w:pPr>
              <w:pStyle w:val="Tab2FirstColNonGras"/>
              <w:rPr>
                <w:lang w:val="fr-FR"/>
              </w:rPr>
            </w:pPr>
            <w:r>
              <w:rPr>
                <w:lang w:val="fr-FR"/>
              </w:rPr>
              <w:t>Total opérations à terme de devises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47E3356D" w14:textId="77777777">
            <w:pPr>
              <w:pStyle w:val="Tab3LastColNonGras"/>
              <w:rPr>
                <w:lang w:val="fr-FR"/>
              </w:rPr>
            </w:pPr>
            <w:r>
              <w:rPr>
                <w:lang w:val="fr-FR"/>
              </w:rPr>
              <w:t xml:space="preserve"> </w:t>
            </w:r>
          </w:p>
        </w:tc>
      </w:tr>
      <w:tr w14:paraId="4BAF0F3A"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2C14E4" w14:paraId="01A507FB" w14:textId="77777777">
            <w:pPr>
              <w:pStyle w:val="Tab2FirstColNonGras"/>
              <w:rPr>
                <w:lang w:val="fr-FR"/>
              </w:rPr>
            </w:pPr>
            <w:r>
              <w:rPr>
                <w:lang w:val="fr-FR"/>
              </w:rPr>
              <w:t>Total instruments financiers à terme - actions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332FCBED" w14:textId="77777777">
            <w:pPr>
              <w:pStyle w:val="Tab3LastColNonGras"/>
              <w:rPr>
                <w:lang w:val="fr-FR"/>
              </w:rPr>
            </w:pPr>
            <w:r>
              <w:rPr>
                <w:lang w:val="fr-FR"/>
              </w:rPr>
              <w:t>38 108,00</w:t>
            </w:r>
          </w:p>
        </w:tc>
      </w:tr>
      <w:tr w14:paraId="7CB0E555"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2C14E4" w14:paraId="15E7F808" w14:textId="77777777">
            <w:pPr>
              <w:pStyle w:val="Tab2FirstColNonGras"/>
              <w:rPr>
                <w:lang w:val="fr-FR"/>
              </w:rPr>
            </w:pPr>
            <w:r>
              <w:rPr>
                <w:lang w:val="fr-FR"/>
              </w:rPr>
              <w:t>Total instruments financiers à terme - taux</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7F22FF81" w14:textId="77777777">
            <w:pPr>
              <w:pStyle w:val="Tab3LastColNonGras"/>
              <w:rPr>
                <w:lang w:val="fr-FR"/>
              </w:rPr>
            </w:pPr>
            <w:r>
              <w:rPr>
                <w:lang w:val="fr-FR"/>
              </w:rPr>
              <w:t xml:space="preserve"> </w:t>
            </w:r>
          </w:p>
        </w:tc>
      </w:tr>
      <w:tr w14:paraId="7F355300"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2C14E4" w14:paraId="295AD641" w14:textId="77777777">
            <w:pPr>
              <w:pStyle w:val="Tab2FirstColNonGras"/>
              <w:rPr>
                <w:lang w:val="fr-FR"/>
              </w:rPr>
            </w:pPr>
            <w:r>
              <w:rPr>
                <w:lang w:val="fr-FR"/>
              </w:rPr>
              <w:t xml:space="preserve">Total </w:t>
            </w:r>
            <w:r>
              <w:rPr>
                <w:lang w:val="fr-FR"/>
              </w:rPr>
              <w:t>instruments financiers à terme - change</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1CDA5681" w14:textId="77777777">
            <w:pPr>
              <w:pStyle w:val="Tab3LastColNonGras"/>
              <w:rPr>
                <w:lang w:val="fr-FR"/>
              </w:rPr>
            </w:pPr>
            <w:r>
              <w:rPr>
                <w:lang w:val="fr-FR"/>
              </w:rPr>
              <w:t xml:space="preserve"> </w:t>
            </w:r>
          </w:p>
        </w:tc>
      </w:tr>
      <w:tr w14:paraId="2C446570"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2C14E4" w14:paraId="3BBE136C" w14:textId="77777777">
            <w:pPr>
              <w:pStyle w:val="Tab2FirstColNonGras"/>
              <w:rPr>
                <w:lang w:val="fr-FR"/>
              </w:rPr>
            </w:pPr>
            <w:r>
              <w:rPr>
                <w:lang w:val="fr-FR"/>
              </w:rPr>
              <w:t>Total instruments financiers à terme - crédit</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05FBE9C9" w14:textId="77777777">
            <w:pPr>
              <w:pStyle w:val="Tab3LastColNonGras"/>
              <w:rPr>
                <w:lang w:val="fr-FR"/>
              </w:rPr>
            </w:pPr>
            <w:r>
              <w:rPr>
                <w:lang w:val="fr-FR"/>
              </w:rPr>
              <w:t xml:space="preserve"> </w:t>
            </w:r>
          </w:p>
        </w:tc>
      </w:tr>
      <w:tr w14:paraId="07B44838"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2C14E4" w14:paraId="56F453FA" w14:textId="77777777">
            <w:pPr>
              <w:pStyle w:val="Tab2FirstColNonGras"/>
              <w:rPr>
                <w:lang w:val="fr-FR"/>
              </w:rPr>
            </w:pPr>
            <w:r>
              <w:rPr>
                <w:lang w:val="fr-FR"/>
              </w:rPr>
              <w:t>Total instruments financiers à terme - autres expositions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764672F0" w14:textId="77777777">
            <w:pPr>
              <w:pStyle w:val="Tab3LastColNonGras"/>
              <w:rPr>
                <w:lang w:val="fr-FR"/>
              </w:rPr>
            </w:pPr>
            <w:r>
              <w:rPr>
                <w:lang w:val="fr-FR"/>
              </w:rPr>
              <w:t xml:space="preserve"> </w:t>
            </w:r>
          </w:p>
        </w:tc>
      </w:tr>
      <w:tr w14:paraId="78526850"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2C14E4" w14:paraId="2A433688" w14:textId="77777777">
            <w:pPr>
              <w:pStyle w:val="Tab1FirstColNonGras"/>
              <w:rPr>
                <w:lang w:val="fr-FR"/>
              </w:rPr>
            </w:pPr>
            <w:r>
              <w:rPr>
                <w:lang w:val="fr-FR"/>
              </w:rPr>
              <w:t>Inventaire des instruments financiers à terme utilisés en couverture de parts émises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6F8FBCFF" w14:textId="77777777">
            <w:pPr>
              <w:pStyle w:val="Tab3LastColNonGras"/>
              <w:rPr>
                <w:lang w:val="fr-FR"/>
              </w:rPr>
            </w:pPr>
            <w:r>
              <w:rPr>
                <w:lang w:val="fr-FR"/>
              </w:rPr>
              <w:t xml:space="preserve"> </w:t>
            </w:r>
          </w:p>
        </w:tc>
      </w:tr>
      <w:tr w14:paraId="6FF923C7"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2C14E4" w14:paraId="0C78B1A3" w14:textId="77777777">
            <w:pPr>
              <w:pStyle w:val="Tab1FirstColNonGras"/>
              <w:rPr>
                <w:lang w:val="fr-FR"/>
              </w:rPr>
            </w:pPr>
            <w:r>
              <w:rPr>
                <w:lang w:val="fr-FR"/>
              </w:rPr>
              <w:t xml:space="preserve">Autres </w:t>
            </w:r>
            <w:r>
              <w:rPr>
                <w:lang w:val="fr-FR"/>
              </w:rPr>
              <w:t>actifs (+)</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0D437556" w14:textId="77777777">
            <w:pPr>
              <w:pStyle w:val="Tab3LastColNonGras"/>
              <w:rPr>
                <w:lang w:val="fr-FR"/>
              </w:rPr>
            </w:pPr>
            <w:r>
              <w:rPr>
                <w:lang w:val="fr-FR"/>
              </w:rPr>
              <w:t>4 246 301,80</w:t>
            </w:r>
          </w:p>
        </w:tc>
      </w:tr>
      <w:tr w14:paraId="603BC2B5"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2C14E4" w14:paraId="43DE8AB2" w14:textId="77777777">
            <w:pPr>
              <w:pStyle w:val="Tab1FirstColNonGras"/>
              <w:rPr>
                <w:lang w:val="fr-FR"/>
              </w:rPr>
            </w:pPr>
            <w:r>
              <w:rPr>
                <w:lang w:val="fr-FR"/>
              </w:rPr>
              <w:t>Autres passifs (-)</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4B7B9CD0" w14:textId="77777777">
            <w:pPr>
              <w:pStyle w:val="Tab3LastColNonGras"/>
              <w:rPr>
                <w:lang w:val="fr-FR"/>
              </w:rPr>
            </w:pPr>
            <w:r>
              <w:rPr>
                <w:lang w:val="fr-FR"/>
              </w:rPr>
              <w:t>-446 721,42</w:t>
            </w:r>
          </w:p>
        </w:tc>
      </w:tr>
      <w:tr w14:paraId="5FB18973"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2C14E4" w14:paraId="6FA99037" w14:textId="77777777">
            <w:pPr>
              <w:pStyle w:val="Tab1FirstColNonGras"/>
              <w:rPr>
                <w:lang w:val="fr-FR"/>
              </w:rPr>
            </w:pPr>
            <w:r>
              <w:rPr>
                <w:lang w:val="fr-FR"/>
              </w:rPr>
              <w:t>Passifs de financement (-)</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570E6E7D" w14:textId="77777777">
            <w:pPr>
              <w:pStyle w:val="Tab3LastColNonGras"/>
              <w:rPr>
                <w:lang w:val="fr-FR"/>
              </w:rPr>
            </w:pPr>
            <w:r>
              <w:rPr>
                <w:lang w:val="fr-FR"/>
              </w:rPr>
              <w:t xml:space="preserve"> </w:t>
            </w:r>
          </w:p>
        </w:tc>
      </w:tr>
      <w:tr w14:paraId="60076EFB" w14:textId="77777777">
        <w:tblPrEx>
          <w:tblW w:w="5000" w:type="pct"/>
          <w:tblLayout w:type="fixed"/>
          <w:tblLook w:val="04A0"/>
        </w:tblPrEx>
        <w:trPr>
          <w:trHeight w:hRule="exact" w:val="38"/>
        </w:trPr>
        <w:tc>
          <w:tcPr>
            <w:tcW w:w="6740" w:type="dxa"/>
            <w:tcBorders>
              <w:left w:val="single" w:sz="4" w:space="0" w:color="000000"/>
            </w:tcBorders>
            <w:tcMar>
              <w:top w:w="0" w:type="dxa"/>
              <w:left w:w="0" w:type="dxa"/>
              <w:bottom w:w="22" w:type="dxa"/>
              <w:right w:w="0" w:type="dxa"/>
            </w:tcMar>
            <w:vAlign w:val="center"/>
          </w:tcPr>
          <w:p w:rsidR="002C14E4" w14:paraId="38F2EB07" w14:textId="77777777">
            <w:pPr>
              <w:pStyle w:val="Tab1FirstColNonGrasNoContent"/>
              <w:rPr>
                <w:sz w:val="16"/>
                <w:lang w:val="fr-FR"/>
              </w:rPr>
            </w:pPr>
          </w:p>
        </w:tc>
        <w:tc>
          <w:tcPr>
            <w:tcW w:w="2900" w:type="dxa"/>
            <w:tcBorders>
              <w:left w:val="single" w:sz="4" w:space="0" w:color="000000"/>
              <w:right w:val="single" w:sz="4" w:space="0" w:color="000000"/>
            </w:tcBorders>
            <w:tcMar>
              <w:top w:w="0" w:type="dxa"/>
              <w:left w:w="0" w:type="dxa"/>
              <w:bottom w:w="0" w:type="dxa"/>
              <w:right w:w="0" w:type="dxa"/>
            </w:tcMar>
            <w:vAlign w:val="center"/>
          </w:tcPr>
          <w:p w:rsidR="002C14E4" w14:paraId="5A2F34BF" w14:textId="77777777">
            <w:pPr>
              <w:pStyle w:val="Tab3LastColNonGrasNoContent"/>
              <w:rPr>
                <w:sz w:val="16"/>
                <w:lang w:val="fr-FR"/>
              </w:rPr>
            </w:pPr>
          </w:p>
        </w:tc>
      </w:tr>
      <w:tr w14:paraId="139B9DCB" w14:textId="77777777">
        <w:tblPrEx>
          <w:tblW w:w="5000" w:type="pct"/>
          <w:tblLayout w:type="fixed"/>
          <w:tblLook w:val="04A0"/>
        </w:tblPrEx>
        <w:trPr>
          <w:trHeight w:val="281"/>
        </w:trPr>
        <w:tc>
          <w:tcPr>
            <w:tcW w:w="67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2C14E4" w14:paraId="18398D18" w14:textId="77777777">
            <w:pPr>
              <w:pStyle w:val="TotalTabFirstColBordure"/>
              <w:rPr>
                <w:lang w:val="fr-FR"/>
              </w:rPr>
            </w:pPr>
            <w:r>
              <w:rPr>
                <w:lang w:val="fr-FR"/>
              </w:rPr>
              <w:t>Total = actif net</w:t>
            </w:r>
          </w:p>
        </w:tc>
        <w:tc>
          <w:tcPr>
            <w:tcW w:w="290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2C14E4" w14:paraId="72E6997F" w14:textId="77777777">
            <w:pPr>
              <w:pStyle w:val="TotalTabLastColBordure"/>
              <w:rPr>
                <w:lang w:val="fr-FR"/>
              </w:rPr>
            </w:pPr>
            <w:r>
              <w:rPr>
                <w:lang w:val="fr-FR"/>
              </w:rPr>
              <w:t>1 443 338 377,72</w:t>
            </w:r>
          </w:p>
        </w:tc>
      </w:tr>
    </w:tbl>
    <w:p w:rsidR="002C14E4" w14:paraId="54012393" w14:textId="77777777">
      <w:pPr>
        <w:pStyle w:val="TechnicalBookmark"/>
        <w:rPr>
          <w:lang w:val="fr-FR"/>
        </w:rPr>
      </w:pPr>
    </w:p>
    <w:p w:rsidR="002C14E4" w14:paraId="4ABEAC66" w14:textId="77777777">
      <w:pPr>
        <w:pStyle w:val="BreakLine"/>
        <w:rPr>
          <w:lang w:val="fr-FR"/>
        </w:rPr>
      </w:pPr>
      <w:r>
        <w:rPr>
          <w:lang w:val="fr-FR"/>
        </w:rPr>
        <w:t xml:space="preserve"> </w:t>
      </w:r>
    </w:p>
    <w:p w:rsidR="002C14E4" w14:paraId="0FE89169" w14:textId="77777777">
      <w:pPr>
        <w:pStyle w:val="TechnicalBookmark"/>
        <w:rPr>
          <w:lang w:val="fr-FR"/>
        </w:rPr>
      </w:pPr>
    </w:p>
    <w:tbl>
      <w:tblPr>
        <w:tblW w:w="5000" w:type="pct"/>
        <w:tblLayout w:type="fixed"/>
        <w:tblLook w:val="04A0"/>
      </w:tblPr>
      <w:tblGrid>
        <w:gridCol w:w="4292"/>
        <w:gridCol w:w="1398"/>
        <w:gridCol w:w="1976"/>
        <w:gridCol w:w="1956"/>
      </w:tblGrid>
      <w:tr w14:paraId="29262FDA" w14:textId="77777777">
        <w:tblPrEx>
          <w:tblW w:w="5000" w:type="pct"/>
          <w:tblLayout w:type="fixed"/>
          <w:tblLook w:val="04A0"/>
        </w:tblPrEx>
        <w:trPr>
          <w:trHeight w:val="385"/>
        </w:trPr>
        <w:tc>
          <w:tcPr>
            <w:tcW w:w="43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2C14E4" w14:paraId="681F2024" w14:textId="77777777">
            <w:pPr>
              <w:pStyle w:val="EnteteTabFirstColBordure"/>
              <w:rPr>
                <w:lang w:val="fr-FR"/>
              </w:rPr>
            </w:pPr>
            <w:r>
              <w:rPr>
                <w:lang w:val="fr-FR"/>
              </w:rPr>
              <w:t>Libellé de la part</w:t>
            </w:r>
          </w:p>
        </w:tc>
        <w:tc>
          <w:tcPr>
            <w:tcW w:w="14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0D20EB5C" w14:textId="77777777">
            <w:pPr>
              <w:pStyle w:val="EnteteTabMiddleColBordure"/>
              <w:rPr>
                <w:lang w:val="fr-FR"/>
              </w:rPr>
            </w:pPr>
            <w:r>
              <w:rPr>
                <w:lang w:val="fr-FR"/>
              </w:rPr>
              <w:t>Devise de la part</w:t>
            </w:r>
          </w:p>
        </w:tc>
        <w:tc>
          <w:tcPr>
            <w:tcW w:w="19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42F1D993" w14:textId="77777777">
            <w:pPr>
              <w:pStyle w:val="EnteteTabMiddleColBordure"/>
              <w:rPr>
                <w:lang w:val="fr-FR"/>
              </w:rPr>
            </w:pPr>
            <w:r>
              <w:rPr>
                <w:lang w:val="fr-FR"/>
              </w:rPr>
              <w:t>Nombre de parts</w:t>
            </w:r>
          </w:p>
        </w:tc>
        <w:tc>
          <w:tcPr>
            <w:tcW w:w="196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2C14E4" w14:paraId="5334BC3C" w14:textId="77777777">
            <w:pPr>
              <w:pStyle w:val="EnteteTabMiddleColBordure"/>
              <w:rPr>
                <w:lang w:val="fr-FR"/>
              </w:rPr>
            </w:pPr>
            <w:r>
              <w:rPr>
                <w:lang w:val="fr-FR"/>
              </w:rPr>
              <w:t>Valeur liquidative</w:t>
            </w:r>
          </w:p>
        </w:tc>
      </w:tr>
      <w:tr w14:paraId="2CBD40A9" w14:textId="77777777">
        <w:tblPrEx>
          <w:tblW w:w="5000" w:type="pct"/>
          <w:tblLayout w:type="fixed"/>
          <w:tblLook w:val="04A0"/>
        </w:tblPrEx>
        <w:trPr>
          <w:trHeight w:hRule="exact" w:val="45"/>
        </w:trPr>
        <w:tc>
          <w:tcPr>
            <w:tcW w:w="4300" w:type="dxa"/>
            <w:tcBorders>
              <w:left w:val="single" w:sz="4" w:space="0" w:color="000000"/>
            </w:tcBorders>
            <w:tcMar>
              <w:top w:w="0" w:type="dxa"/>
              <w:left w:w="0" w:type="dxa"/>
              <w:bottom w:w="0" w:type="dxa"/>
              <w:right w:w="0" w:type="dxa"/>
            </w:tcMar>
            <w:vAlign w:val="center"/>
          </w:tcPr>
          <w:p w:rsidR="002C14E4" w14:paraId="390680CF" w14:textId="77777777">
            <w:pPr>
              <w:pStyle w:val="Tab3FirstColNonGrasNoContent"/>
              <w:rPr>
                <w:sz w:val="16"/>
                <w:lang w:val="fr-FR"/>
              </w:rPr>
            </w:pPr>
          </w:p>
        </w:tc>
        <w:tc>
          <w:tcPr>
            <w:tcW w:w="1400" w:type="dxa"/>
            <w:tcBorders>
              <w:left w:val="single" w:sz="4" w:space="0" w:color="000000"/>
              <w:right w:val="single" w:sz="4" w:space="0" w:color="000000"/>
            </w:tcBorders>
            <w:tcMar>
              <w:top w:w="0" w:type="dxa"/>
              <w:left w:w="0" w:type="dxa"/>
              <w:bottom w:w="0" w:type="dxa"/>
              <w:right w:w="0" w:type="dxa"/>
            </w:tcMar>
            <w:vAlign w:val="center"/>
          </w:tcPr>
          <w:p w:rsidR="002C14E4" w14:paraId="49884B08" w14:textId="77777777">
            <w:pPr>
              <w:pStyle w:val="Tab3MiddleColNonGrasNoContent"/>
              <w:rPr>
                <w:sz w:val="16"/>
                <w:lang w:val="fr-FR"/>
              </w:rPr>
            </w:pPr>
          </w:p>
        </w:tc>
        <w:tc>
          <w:tcPr>
            <w:tcW w:w="1980" w:type="dxa"/>
            <w:tcBorders>
              <w:left w:val="single" w:sz="4" w:space="0" w:color="000000"/>
              <w:right w:val="single" w:sz="4" w:space="0" w:color="000000"/>
            </w:tcBorders>
            <w:tcMar>
              <w:top w:w="0" w:type="dxa"/>
              <w:left w:w="0" w:type="dxa"/>
              <w:bottom w:w="0" w:type="dxa"/>
              <w:right w:w="0" w:type="dxa"/>
            </w:tcMar>
            <w:vAlign w:val="center"/>
          </w:tcPr>
          <w:p w:rsidR="002C14E4" w14:paraId="0CB356D7" w14:textId="77777777">
            <w:pPr>
              <w:pStyle w:val="Tab3MiddleColNonGrasNoContent"/>
              <w:rPr>
                <w:sz w:val="16"/>
                <w:lang w:val="fr-FR"/>
              </w:rPr>
            </w:pPr>
          </w:p>
        </w:tc>
        <w:tc>
          <w:tcPr>
            <w:tcW w:w="1960" w:type="dxa"/>
            <w:tcBorders>
              <w:left w:val="single" w:sz="4" w:space="0" w:color="000000"/>
              <w:right w:val="single" w:sz="4" w:space="0" w:color="000000"/>
            </w:tcBorders>
            <w:tcMar>
              <w:top w:w="0" w:type="dxa"/>
              <w:left w:w="0" w:type="dxa"/>
              <w:bottom w:w="0" w:type="dxa"/>
              <w:right w:w="0" w:type="dxa"/>
            </w:tcMar>
            <w:vAlign w:val="center"/>
          </w:tcPr>
          <w:p w:rsidR="002C14E4" w14:paraId="57171CEB" w14:textId="77777777">
            <w:pPr>
              <w:pStyle w:val="Tab3LastColNonGrasNoContent"/>
              <w:rPr>
                <w:sz w:val="16"/>
                <w:lang w:val="fr-FR"/>
              </w:rPr>
            </w:pPr>
          </w:p>
        </w:tc>
      </w:tr>
      <w:tr w14:paraId="02DBB796" w14:textId="77777777">
        <w:tblPrEx>
          <w:tblW w:w="5000" w:type="pct"/>
          <w:tblLayout w:type="fixed"/>
          <w:tblLook w:val="04A0"/>
        </w:tblPrEx>
        <w:trPr>
          <w:trHeight w:val="262"/>
        </w:trPr>
        <w:tc>
          <w:tcPr>
            <w:tcW w:w="4300" w:type="dxa"/>
            <w:tcBorders>
              <w:left w:val="single" w:sz="4" w:space="0" w:color="000000"/>
            </w:tcBorders>
            <w:tcMar>
              <w:top w:w="0" w:type="dxa"/>
              <w:left w:w="0" w:type="dxa"/>
              <w:bottom w:w="22" w:type="dxa"/>
              <w:right w:w="0" w:type="dxa"/>
            </w:tcMar>
            <w:vAlign w:val="center"/>
          </w:tcPr>
          <w:p w:rsidR="002C14E4" w14:paraId="73664C56" w14:textId="77777777">
            <w:pPr>
              <w:pStyle w:val="Tab1FirstColNonGras"/>
              <w:rPr>
                <w:lang w:val="fr-FR"/>
              </w:rPr>
            </w:pPr>
            <w:r>
              <w:rPr>
                <w:lang w:val="fr-FR"/>
              </w:rPr>
              <w:t>Part AMUNDI ETF DAX UCITS ETF DR</w:t>
            </w:r>
          </w:p>
        </w:tc>
        <w:tc>
          <w:tcPr>
            <w:tcW w:w="1400" w:type="dxa"/>
            <w:tcBorders>
              <w:left w:val="single" w:sz="4" w:space="0" w:color="000000"/>
              <w:right w:val="single" w:sz="4" w:space="0" w:color="000000"/>
            </w:tcBorders>
            <w:tcMar>
              <w:top w:w="0" w:type="dxa"/>
              <w:left w:w="0" w:type="dxa"/>
              <w:bottom w:w="0" w:type="dxa"/>
              <w:right w:w="0" w:type="dxa"/>
            </w:tcMar>
            <w:vAlign w:val="center"/>
          </w:tcPr>
          <w:p w:rsidR="002C14E4" w14:paraId="368B813E" w14:textId="77777777">
            <w:pPr>
              <w:pStyle w:val="Tab1MiddleColNonGrasCentre"/>
              <w:rPr>
                <w:lang w:val="fr-FR"/>
              </w:rPr>
            </w:pPr>
            <w:r>
              <w:rPr>
                <w:lang w:val="fr-FR"/>
              </w:rPr>
              <w:t>EUR</w:t>
            </w:r>
          </w:p>
        </w:tc>
        <w:tc>
          <w:tcPr>
            <w:tcW w:w="1980" w:type="dxa"/>
            <w:tcBorders>
              <w:left w:val="single" w:sz="4" w:space="0" w:color="000000"/>
              <w:right w:val="single" w:sz="4" w:space="0" w:color="000000"/>
            </w:tcBorders>
            <w:tcMar>
              <w:top w:w="0" w:type="dxa"/>
              <w:left w:w="0" w:type="dxa"/>
              <w:bottom w:w="0" w:type="dxa"/>
              <w:right w:w="0" w:type="dxa"/>
            </w:tcMar>
            <w:vAlign w:val="center"/>
          </w:tcPr>
          <w:p w:rsidR="002C14E4" w14:paraId="20EA070F" w14:textId="77777777">
            <w:pPr>
              <w:pStyle w:val="Tab3LastColNonGras"/>
              <w:rPr>
                <w:lang w:val="fr-FR"/>
              </w:rPr>
            </w:pPr>
            <w:r>
              <w:rPr>
                <w:lang w:val="fr-FR"/>
              </w:rPr>
              <w:t>3 404 951</w:t>
            </w:r>
          </w:p>
        </w:tc>
        <w:tc>
          <w:tcPr>
            <w:tcW w:w="1960" w:type="dxa"/>
            <w:tcBorders>
              <w:left w:val="single" w:sz="4" w:space="0" w:color="000000"/>
              <w:right w:val="single" w:sz="4" w:space="0" w:color="000000"/>
            </w:tcBorders>
            <w:tcMar>
              <w:top w:w="0" w:type="dxa"/>
              <w:left w:w="0" w:type="dxa"/>
              <w:bottom w:w="0" w:type="dxa"/>
              <w:right w:w="0" w:type="dxa"/>
            </w:tcMar>
            <w:vAlign w:val="center"/>
          </w:tcPr>
          <w:p w:rsidR="002C14E4" w14:paraId="4D1D94A1" w14:textId="77777777">
            <w:pPr>
              <w:pStyle w:val="Tab3LastColNonGras"/>
              <w:rPr>
                <w:lang w:val="fr-FR"/>
              </w:rPr>
            </w:pPr>
            <w:r>
              <w:rPr>
                <w:lang w:val="fr-FR"/>
              </w:rPr>
              <w:t>423,8940</w:t>
            </w:r>
          </w:p>
        </w:tc>
      </w:tr>
      <w:tr w14:paraId="5E264F9F" w14:textId="77777777">
        <w:tblPrEx>
          <w:tblW w:w="5000" w:type="pct"/>
          <w:tblLayout w:type="fixed"/>
          <w:tblLook w:val="04A0"/>
        </w:tblPrEx>
        <w:trPr>
          <w:trHeight w:hRule="exact" w:val="45"/>
        </w:trPr>
        <w:tc>
          <w:tcPr>
            <w:tcW w:w="4300" w:type="dxa"/>
            <w:tcBorders>
              <w:left w:val="single" w:sz="4" w:space="0" w:color="232323"/>
              <w:bottom w:val="single" w:sz="4" w:space="0" w:color="232323"/>
              <w:right w:val="single" w:sz="4" w:space="0" w:color="232323"/>
            </w:tcBorders>
            <w:tcMar>
              <w:top w:w="0" w:type="dxa"/>
              <w:left w:w="0" w:type="dxa"/>
              <w:bottom w:w="0" w:type="dxa"/>
              <w:right w:w="0" w:type="dxa"/>
            </w:tcMar>
          </w:tcPr>
          <w:p w:rsidR="002C14E4" w14:paraId="421EB9D4" w14:textId="77777777">
            <w:pPr>
              <w:pStyle w:val="BottomPadding"/>
              <w:rPr>
                <w:lang w:val="fr-FR"/>
              </w:rPr>
            </w:pPr>
            <w:r>
              <w:rPr>
                <w:lang w:val="fr-FR"/>
              </w:rPr>
              <w:t xml:space="preserve"> </w:t>
            </w:r>
          </w:p>
        </w:tc>
        <w:tc>
          <w:tcPr>
            <w:tcW w:w="1400" w:type="dxa"/>
            <w:tcBorders>
              <w:left w:val="single" w:sz="4" w:space="0" w:color="232323"/>
              <w:bottom w:val="single" w:sz="4" w:space="0" w:color="232323"/>
              <w:right w:val="single" w:sz="4" w:space="0" w:color="232323"/>
            </w:tcBorders>
            <w:tcMar>
              <w:top w:w="0" w:type="dxa"/>
              <w:left w:w="0" w:type="dxa"/>
              <w:bottom w:w="0" w:type="dxa"/>
              <w:right w:w="0" w:type="dxa"/>
            </w:tcMar>
          </w:tcPr>
          <w:p w:rsidR="002C14E4" w14:paraId="2FCBC6AC" w14:textId="77777777">
            <w:pPr>
              <w:pStyle w:val="BottomPadding"/>
              <w:rPr>
                <w:lang w:val="fr-FR"/>
              </w:rPr>
            </w:pPr>
            <w:r>
              <w:rPr>
                <w:lang w:val="fr-FR"/>
              </w:rPr>
              <w:t xml:space="preserve"> </w:t>
            </w:r>
          </w:p>
        </w:tc>
        <w:tc>
          <w:tcPr>
            <w:tcW w:w="1980" w:type="dxa"/>
            <w:tcBorders>
              <w:left w:val="single" w:sz="4" w:space="0" w:color="232323"/>
              <w:bottom w:val="single" w:sz="4" w:space="0" w:color="232323"/>
              <w:right w:val="single" w:sz="4" w:space="0" w:color="232323"/>
            </w:tcBorders>
            <w:tcMar>
              <w:top w:w="0" w:type="dxa"/>
              <w:left w:w="0" w:type="dxa"/>
              <w:bottom w:w="0" w:type="dxa"/>
              <w:right w:w="0" w:type="dxa"/>
            </w:tcMar>
          </w:tcPr>
          <w:p w:rsidR="002C14E4" w14:paraId="379177FF" w14:textId="77777777">
            <w:pPr>
              <w:pStyle w:val="BottomPadding"/>
              <w:rPr>
                <w:lang w:val="fr-FR"/>
              </w:rPr>
            </w:pPr>
            <w:r>
              <w:rPr>
                <w:lang w:val="fr-FR"/>
              </w:rPr>
              <w:t xml:space="preserve"> </w:t>
            </w:r>
          </w:p>
        </w:tc>
        <w:tc>
          <w:tcPr>
            <w:tcW w:w="1960" w:type="dxa"/>
            <w:tcBorders>
              <w:left w:val="single" w:sz="4" w:space="0" w:color="232323"/>
              <w:bottom w:val="single" w:sz="4" w:space="0" w:color="232323"/>
              <w:right w:val="single" w:sz="4" w:space="0" w:color="232323"/>
            </w:tcBorders>
            <w:tcMar>
              <w:top w:w="0" w:type="dxa"/>
              <w:left w:w="0" w:type="dxa"/>
              <w:bottom w:w="0" w:type="dxa"/>
              <w:right w:w="0" w:type="dxa"/>
            </w:tcMar>
          </w:tcPr>
          <w:p w:rsidR="002C14E4" w14:paraId="62B53E5D" w14:textId="77777777">
            <w:pPr>
              <w:pStyle w:val="BottomPadding"/>
              <w:rPr>
                <w:lang w:val="fr-FR"/>
              </w:rPr>
            </w:pPr>
            <w:r>
              <w:rPr>
                <w:lang w:val="fr-FR"/>
              </w:rPr>
              <w:t xml:space="preserve"> </w:t>
            </w:r>
          </w:p>
        </w:tc>
      </w:tr>
    </w:tbl>
    <w:p w:rsidR="002C14E4" w14:paraId="7EC97ECB" w14:textId="77777777">
      <w:pPr>
        <w:pStyle w:val="TechnicalBookmark"/>
        <w:rPr>
          <w:lang w:val="fr-FR"/>
        </w:rPr>
        <w:sectPr>
          <w:headerReference w:type="default" r:id="rId30"/>
          <w:footerReference w:type="default" r:id="rId31"/>
          <w:pgSz w:w="11900" w:h="16840"/>
          <w:pgMar w:top="2154" w:right="1134" w:bottom="1134" w:left="1134" w:header="400" w:footer="400" w:gutter="0"/>
          <w:cols w:space="720"/>
        </w:sectPr>
      </w:pPr>
    </w:p>
    <w:p w:rsidR="002C14E4" w14:paraId="13123180" w14:textId="47292CFA">
      <w:pPr>
        <w:spacing w:line="15" w:lineRule="exact"/>
      </w:pPr>
      <w:r>
        <w:rPr>
          <w:noProof/>
        </w:rPr>
        <w:drawing>
          <wp:anchor distT="0" distB="0" distL="114300" distR="114300" simplePos="0" relativeHeight="251659264" behindDoc="0" locked="0" layoutInCell="1" allowOverlap="1">
            <wp:simplePos x="0" y="0"/>
            <wp:positionH relativeFrom="page">
              <wp:align>left</wp:align>
            </wp:positionH>
            <wp:positionV relativeFrom="paragraph">
              <wp:posOffset>-1364063</wp:posOffset>
            </wp:positionV>
            <wp:extent cx="7563485" cy="10670466"/>
            <wp:effectExtent l="0" t="0" r="0" b="0"/>
            <wp:wrapNone/>
            <wp:docPr id="349412910" name="Image 1" descr="Une image contenant texte, capture d’écran, Police, 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12910" name="Image 1" descr="Une image contenant texte, capture d’écran, Police, lettre"/>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7563485" cy="10670466"/>
                    </a:xfrm>
                    <a:prstGeom prst="rect">
                      <a:avLst/>
                    </a:prstGeom>
                  </pic:spPr>
                </pic:pic>
              </a:graphicData>
            </a:graphic>
            <wp14:sizeRelH relativeFrom="page">
              <wp14:pctWidth>0</wp14:pctWidth>
            </wp14:sizeRelH>
            <wp14:sizeRelV relativeFrom="page">
              <wp14:pctHeight>0</wp14:pctHeight>
            </wp14:sizeRelV>
          </wp:anchor>
        </w:drawing>
      </w:r>
    </w:p>
    <w:p w:rsidR="002C14E4" w14:paraId="3C01C9CD" w14:textId="77777777">
      <w:pPr>
        <w:pStyle w:val="TechnicalBookmark"/>
        <w:rPr>
          <w:lang w:val="fr-FR"/>
        </w:rPr>
      </w:pPr>
      <w:r>
        <w:rPr>
          <w:lang w:val="fr-FR"/>
        </w:rPr>
        <w:fldChar w:fldCharType="begin"/>
      </w:r>
      <w:r>
        <w:rPr>
          <w:lang w:val="fr-FR"/>
        </w:rPr>
        <w:instrText xml:space="preserve"> SET DC2BD3735A1AC9033CB238A03BF5EBEC "" </w:instrText>
      </w:r>
      <w:r>
        <w:rPr>
          <w:lang w:val="fr-FR"/>
        </w:rPr>
        <w:fldChar w:fldCharType="separate"/>
      </w:r>
      <w:bookmarkStart w:id="109" w:name="DC2BD3735A1AC9033CB238A03BF5EBEC"/>
      <w:bookmarkEnd w:id="109"/>
      <w:r>
        <w:rPr>
          <w:lang w:val="fr-FR"/>
        </w:rPr>
        <w:fldChar w:fldCharType="end"/>
      </w:r>
    </w:p>
    <w:p w:rsidR="002C14E4" w14:paraId="2BA79032" w14:textId="77777777">
      <w:pPr>
        <w:pStyle w:val="H1"/>
        <w:rPr>
          <w:lang w:val="fr-FR"/>
        </w:rPr>
      </w:pPr>
      <w:bookmarkStart w:id="110" w:name="Caractéristiques_de_l'OPC"/>
      <w:bookmarkEnd w:id="110"/>
      <w:r>
        <w:rPr>
          <w:lang w:val="fr-FR"/>
        </w:rPr>
        <w:t>Caractéristiques de l'OPC</w:t>
      </w:r>
    </w:p>
    <w:p w:rsidR="002C14E4" w14:paraId="56539605" w14:textId="77777777">
      <w:pPr>
        <w:pStyle w:val="RefToc1"/>
        <w:rPr>
          <w:lang w:val="fr-FR"/>
        </w:rPr>
      </w:pPr>
      <w:bookmarkStart w:id="111" w:name="BK_BFB7BAE791B0C1A86A23E6EAAC6CE55B"/>
      <w:bookmarkEnd w:id="111"/>
      <w:bookmarkStart w:id="112" w:name="_Toc256000019"/>
      <w:r>
        <w:rPr>
          <w:lang w:val="fr-FR"/>
        </w:rPr>
        <w:t>Caractéristiques de l'OPC</w:t>
      </w:r>
      <w:bookmarkEnd w:id="112"/>
    </w:p>
    <w:p w:rsidR="002C14E4" w14:paraId="5FAF1F12" w14:textId="77777777">
      <w:pPr>
        <w:pStyle w:val="TechnicalBookmark"/>
        <w:rPr>
          <w:lang w:val="fr-FR"/>
        </w:rPr>
      </w:pPr>
      <w:r>
        <w:rPr>
          <w:lang w:val="fr-FR"/>
        </w:rPr>
        <w:fldChar w:fldCharType="begin"/>
      </w:r>
      <w:r>
        <w:rPr>
          <w:lang w:val="fr-FR"/>
        </w:rPr>
        <w:instrText xml:space="preserve"> SET 0C5A9F1A18F80C7130F4E8FF1F2B4372 "" </w:instrText>
      </w:r>
      <w:r>
        <w:rPr>
          <w:lang w:val="fr-FR"/>
        </w:rPr>
        <w:fldChar w:fldCharType="separate"/>
      </w:r>
      <w:bookmarkStart w:id="113" w:name="0C5A9F1A18F80C7130F4E8FF1F2B4372"/>
      <w:bookmarkEnd w:id="113"/>
      <w:r>
        <w:rPr>
          <w:lang w:val="fr-FR"/>
        </w:rPr>
        <w:fldChar w:fldCharType="end"/>
      </w:r>
    </w:p>
    <w:p w:rsidR="002C14E4" w14:paraId="5C47ECE6" w14:textId="77777777">
      <w:pPr>
        <w:pStyle w:val="ContributionStart"/>
        <w:rPr>
          <w:lang w:val="fr-FR"/>
        </w:rPr>
      </w:pPr>
      <w:r>
        <w:rPr>
          <w:lang w:val="fr-FR"/>
        </w:rPr>
        <w:fldChar w:fldCharType="begin"/>
      </w:r>
      <w:r>
        <w:rPr>
          <w:lang w:val="fr-FR"/>
        </w:rPr>
        <w:instrText>@@@KIID_FR</w:instrText>
      </w:r>
      <w:r>
        <w:rPr>
          <w:lang w:val="fr-FR"/>
        </w:rPr>
        <w:fldChar w:fldCharType="end"/>
      </w:r>
      <w:r>
        <w:rPr>
          <w:lang w:val="fr-FR"/>
        </w:rPr>
        <w:t>@@@KIID_FR</w:t>
      </w:r>
    </w:p>
    <w:p w:rsidR="002C14E4" w14:paraId="4EE61C8D" w14:textId="77777777">
      <w:pPr>
        <w:pStyle w:val="ContributionEnd"/>
        <w:rPr>
          <w:lang w:val="fr-FR"/>
        </w:rPr>
      </w:pPr>
      <w:r w:rsidRPr="00FC4E1B">
        <w:rPr>
          <w:lang w:val="en-US"/>
        </w:rPr>
        <w:t xml:space="preserve">KIID_FR_LAST_PAGE </w:t>
      </w:r>
      <w:r>
        <w:rPr>
          <w:lang w:val="fr-FR"/>
        </w:rPr>
        <w:fldChar w:fldCharType="begin"/>
      </w:r>
      <w:r w:rsidRPr="00FC4E1B">
        <w:rPr>
          <w:lang w:val="en-US"/>
        </w:rPr>
        <w:instrText>KIID_FR_LAST_PAGE</w:instrText>
      </w:r>
      <w:r>
        <w:fldChar w:fldCharType="separate"/>
      </w:r>
      <w:r>
        <w:rPr>
          <w:b/>
          <w:lang w:val="fr-FR"/>
        </w:rPr>
        <w:t>Error! Bookmark not defined.</w:t>
      </w:r>
      <w:r>
        <w:rPr>
          <w:lang w:val="fr-FR"/>
        </w:rPr>
        <w:fldChar w:fldCharType="end"/>
      </w:r>
    </w:p>
    <w:p w:rsidR="00C63929" w:rsidRPr="00C63929" w14:paraId="3988D36D" w14:textId="77777777">
      <w:pPr>
        <w:rPr>
          <w:lang w:val="fr-FR"/>
        </w:rPr>
      </w:pPr>
    </w:p>
    <w:p w:rsidR="00C63929" w:rsidRPr="00C63929" w14:paraId="67425438" w14:textId="77777777">
      <w:pPr>
        <w:rPr>
          <w:lang w:val="fr-FR"/>
        </w:rPr>
      </w:pPr>
    </w:p>
    <w:p w:rsidR="00C63929" w:rsidRPr="00C63929" w14:paraId="5341F246" w14:textId="77777777">
      <w:pPr>
        <w:rPr>
          <w:lang w:val="fr-FR"/>
        </w:rPr>
      </w:pPr>
    </w:p>
    <w:p w:rsidR="00C63929" w:rsidRPr="00C63929" w14:paraId="09EC17B4" w14:textId="77777777">
      <w:pPr>
        <w:rPr>
          <w:lang w:val="fr-FR"/>
        </w:rPr>
      </w:pPr>
    </w:p>
    <w:p w:rsidR="00C63929" w:rsidRPr="00C63929" w14:paraId="1B02F223" w14:textId="77777777">
      <w:pPr>
        <w:rPr>
          <w:lang w:val="fr-FR"/>
        </w:rPr>
      </w:pPr>
    </w:p>
    <w:p w:rsidR="00C63929" w:rsidRPr="00C63929" w14:paraId="0A3A1894" w14:textId="77777777">
      <w:pPr>
        <w:rPr>
          <w:lang w:val="fr-FR"/>
        </w:rPr>
      </w:pPr>
    </w:p>
    <w:p w:rsidR="00C63929" w:rsidRPr="00C63929" w14:paraId="7ABE4BB0" w14:textId="77777777">
      <w:pPr>
        <w:rPr>
          <w:lang w:val="fr-FR"/>
        </w:rPr>
      </w:pPr>
    </w:p>
    <w:p w:rsidR="00C63929" w:rsidRPr="00C63929" w14:paraId="217684B1" w14:textId="77777777">
      <w:pPr>
        <w:rPr>
          <w:lang w:val="fr-FR"/>
        </w:rPr>
      </w:pPr>
    </w:p>
    <w:p w:rsidR="00C63929" w:rsidRPr="00C63929" w14:paraId="0D817009" w14:textId="77777777">
      <w:pPr>
        <w:rPr>
          <w:lang w:val="fr-FR"/>
        </w:rPr>
      </w:pPr>
    </w:p>
    <w:p w:rsidR="00C63929" w:rsidRPr="00C63929" w14:paraId="40C6ECC4" w14:textId="77777777">
      <w:pPr>
        <w:rPr>
          <w:lang w:val="fr-FR"/>
        </w:rPr>
      </w:pPr>
    </w:p>
    <w:p w:rsidR="00C63929" w:rsidRPr="00C63929" w14:paraId="07219CE2" w14:textId="77777777">
      <w:pPr>
        <w:rPr>
          <w:lang w:val="fr-FR"/>
        </w:rPr>
      </w:pPr>
    </w:p>
    <w:p w:rsidR="00C63929" w:rsidRPr="00C63929" w14:paraId="3284E40B" w14:textId="77777777">
      <w:pPr>
        <w:rPr>
          <w:lang w:val="fr-FR"/>
        </w:rPr>
      </w:pPr>
    </w:p>
    <w:p w:rsidR="00C63929" w:rsidRPr="00C63929" w14:paraId="7524B662" w14:textId="77777777">
      <w:pPr>
        <w:rPr>
          <w:lang w:val="fr-FR"/>
        </w:rPr>
      </w:pPr>
    </w:p>
    <w:p w:rsidR="00C63929" w:rsidRPr="00C63929" w14:paraId="6B9689E9" w14:textId="77777777">
      <w:pPr>
        <w:rPr>
          <w:lang w:val="fr-FR"/>
        </w:rPr>
      </w:pPr>
    </w:p>
    <w:p w:rsidR="00C63929" w:rsidRPr="00C63929" w14:paraId="6BCD47D2" w14:textId="77777777">
      <w:pPr>
        <w:rPr>
          <w:lang w:val="fr-FR"/>
        </w:rPr>
      </w:pPr>
    </w:p>
    <w:p w:rsidR="00C63929" w:rsidRPr="00C63929" w14:paraId="3C5645A0" w14:textId="77777777">
      <w:pPr>
        <w:rPr>
          <w:lang w:val="fr-FR"/>
        </w:rPr>
      </w:pPr>
    </w:p>
    <w:p w:rsidR="00C63929" w:rsidRPr="00C63929" w14:paraId="796F5676" w14:textId="77777777">
      <w:pPr>
        <w:rPr>
          <w:lang w:val="fr-FR"/>
        </w:rPr>
      </w:pPr>
    </w:p>
    <w:p w:rsidR="00C63929" w:rsidRPr="00C63929" w14:paraId="372907F2" w14:textId="77777777">
      <w:pPr>
        <w:rPr>
          <w:lang w:val="fr-FR"/>
        </w:rPr>
      </w:pPr>
    </w:p>
    <w:p w:rsidR="00C63929" w:rsidRPr="00C63929" w14:paraId="1823EC20" w14:textId="77777777">
      <w:pPr>
        <w:rPr>
          <w:lang w:val="fr-FR"/>
        </w:rPr>
      </w:pPr>
    </w:p>
    <w:p w:rsidR="00C63929" w:rsidRPr="00C63929" w14:paraId="1828F570" w14:textId="77777777">
      <w:pPr>
        <w:rPr>
          <w:lang w:val="fr-FR"/>
        </w:rPr>
      </w:pPr>
    </w:p>
    <w:p w:rsidR="00C63929" w:rsidRPr="00C63929" w14:paraId="55FB1D44" w14:textId="77777777">
      <w:pPr>
        <w:rPr>
          <w:lang w:val="fr-FR"/>
        </w:rPr>
      </w:pPr>
    </w:p>
    <w:p w:rsidR="00C63929" w:rsidRPr="00C63929" w14:paraId="665E5AE0" w14:textId="77777777">
      <w:pPr>
        <w:rPr>
          <w:lang w:val="fr-FR"/>
        </w:rPr>
      </w:pPr>
    </w:p>
    <w:p w:rsidR="00C63929" w:rsidRPr="00C63929" w14:paraId="0F827FD3" w14:textId="77777777">
      <w:pPr>
        <w:rPr>
          <w:lang w:val="fr-FR"/>
        </w:rPr>
      </w:pPr>
    </w:p>
    <w:p w:rsidR="00C63929" w:rsidRPr="00C63929" w14:paraId="56A6EC9B" w14:textId="77777777">
      <w:pPr>
        <w:rPr>
          <w:lang w:val="fr-FR"/>
        </w:rPr>
      </w:pPr>
    </w:p>
    <w:p w:rsidR="00C63929" w:rsidRPr="00C63929" w14:paraId="2B7C92F6" w14:textId="77777777">
      <w:pPr>
        <w:rPr>
          <w:lang w:val="fr-FR"/>
        </w:rPr>
      </w:pPr>
    </w:p>
    <w:p w:rsidR="00C63929" w:rsidRPr="00C63929" w14:paraId="655D3D27" w14:textId="77777777">
      <w:pPr>
        <w:rPr>
          <w:lang w:val="fr-FR"/>
        </w:rPr>
      </w:pPr>
    </w:p>
    <w:p w:rsidR="00C63929" w:rsidRPr="00C63929" w14:paraId="28089BD0" w14:textId="77777777">
      <w:pPr>
        <w:rPr>
          <w:lang w:val="fr-FR"/>
        </w:rPr>
      </w:pPr>
    </w:p>
    <w:p w:rsidR="00C63929" w:rsidRPr="00C63929" w14:paraId="6D76AE37" w14:textId="77777777">
      <w:pPr>
        <w:rPr>
          <w:lang w:val="fr-FR"/>
        </w:rPr>
      </w:pPr>
    </w:p>
    <w:p w:rsidR="00C63929" w:rsidRPr="00C63929" w14:paraId="76BEB934" w14:textId="77777777">
      <w:pPr>
        <w:rPr>
          <w:lang w:val="fr-FR"/>
        </w:rPr>
      </w:pPr>
    </w:p>
    <w:p w:rsidR="00C63929" w:rsidRPr="00C63929" w14:paraId="191FE9F3" w14:textId="77777777">
      <w:pPr>
        <w:rPr>
          <w:lang w:val="fr-FR"/>
        </w:rPr>
      </w:pPr>
    </w:p>
    <w:p w:rsidR="00C63929" w:rsidRPr="00C63929" w14:paraId="6AA3A6C5" w14:textId="77777777">
      <w:pPr>
        <w:rPr>
          <w:lang w:val="fr-FR"/>
        </w:rPr>
      </w:pPr>
    </w:p>
    <w:p w:rsidR="00C63929" w:rsidRPr="00C63929" w14:paraId="2B3E6E17" w14:textId="77777777">
      <w:pPr>
        <w:rPr>
          <w:lang w:val="fr-FR"/>
        </w:rPr>
      </w:pPr>
    </w:p>
    <w:p w:rsidR="00C63929" w:rsidRPr="00C63929" w14:paraId="76FB5B6C" w14:textId="77777777">
      <w:pPr>
        <w:rPr>
          <w:lang w:val="fr-FR"/>
        </w:rPr>
      </w:pPr>
    </w:p>
    <w:p w:rsidR="00C63929" w:rsidRPr="00C63929" w14:paraId="29EAFB14" w14:textId="77777777">
      <w:pPr>
        <w:rPr>
          <w:lang w:val="fr-FR"/>
        </w:rPr>
      </w:pPr>
    </w:p>
    <w:p w:rsidR="00C63929" w:rsidRPr="00C63929" w14:paraId="6FCED3E8" w14:textId="77777777">
      <w:pPr>
        <w:rPr>
          <w:lang w:val="fr-FR"/>
        </w:rPr>
      </w:pPr>
    </w:p>
    <w:p w:rsidR="00C63929" w:rsidRPr="00C63929" w14:paraId="782A037B" w14:textId="77777777">
      <w:pPr>
        <w:rPr>
          <w:lang w:val="fr-FR"/>
        </w:rPr>
      </w:pPr>
    </w:p>
    <w:p w:rsidR="00C63929" w:rsidRPr="00C63929" w14:paraId="39DC2A51" w14:textId="77777777">
      <w:pPr>
        <w:rPr>
          <w:lang w:val="fr-FR"/>
        </w:rPr>
      </w:pPr>
    </w:p>
    <w:p w:rsidR="00C63929" w:rsidRPr="00C63929" w14:paraId="7627F5ED" w14:textId="77777777">
      <w:pPr>
        <w:rPr>
          <w:lang w:val="fr-FR"/>
        </w:rPr>
      </w:pPr>
    </w:p>
    <w:p w:rsidR="00C63929" w:rsidRPr="00C63929" w14:paraId="3E0F7E0D" w14:textId="77777777">
      <w:pPr>
        <w:rPr>
          <w:lang w:val="fr-FR"/>
        </w:rPr>
      </w:pPr>
    </w:p>
    <w:p w:rsidR="00C63929" w:rsidRPr="00C63929" w14:paraId="4B7C4CB2" w14:textId="77777777">
      <w:pPr>
        <w:rPr>
          <w:lang w:val="fr-FR"/>
        </w:rPr>
      </w:pPr>
    </w:p>
    <w:p w:rsidR="00C63929" w:rsidRPr="00C63929" w14:paraId="12220B67" w14:textId="77777777">
      <w:pPr>
        <w:rPr>
          <w:lang w:val="fr-FR"/>
        </w:rPr>
      </w:pPr>
    </w:p>
    <w:p w:rsidR="00C63929" w:rsidRPr="00C63929" w14:paraId="35641ED4" w14:textId="77777777">
      <w:pPr>
        <w:rPr>
          <w:lang w:val="fr-FR"/>
        </w:rPr>
      </w:pPr>
    </w:p>
    <w:p w:rsidR="00C63929" w:rsidRPr="00C63929" w14:paraId="52564EB2" w14:textId="77777777">
      <w:pPr>
        <w:rPr>
          <w:lang w:val="fr-FR"/>
        </w:rPr>
      </w:pPr>
    </w:p>
    <w:p w:rsidR="00C63929" w:rsidRPr="00C63929" w14:paraId="65239942" w14:textId="77777777">
      <w:pPr>
        <w:rPr>
          <w:lang w:val="fr-FR"/>
        </w:rPr>
      </w:pPr>
    </w:p>
    <w:p w:rsidR="00C63929" w:rsidRPr="00C63929" w14:paraId="2DB20794" w14:textId="77777777">
      <w:pPr>
        <w:rPr>
          <w:lang w:val="fr-FR"/>
        </w:rPr>
      </w:pPr>
    </w:p>
    <w:p w:rsidR="00C63929" w:rsidRPr="00C63929" w14:paraId="2F703D4C" w14:textId="77777777">
      <w:pPr>
        <w:rPr>
          <w:lang w:val="fr-FR"/>
        </w:rPr>
      </w:pPr>
    </w:p>
    <w:p w:rsidR="00C63929" w:rsidRPr="00C63929" w14:paraId="2917F2FD" w14:textId="77777777">
      <w:pPr>
        <w:rPr>
          <w:lang w:val="fr-FR"/>
        </w:rPr>
      </w:pPr>
    </w:p>
    <w:p w:rsidR="00C63929" w:rsidRPr="00C63929" w14:paraId="025D0EF2" w14:textId="77777777">
      <w:pPr>
        <w:rPr>
          <w:lang w:val="fr-FR"/>
        </w:rPr>
      </w:pPr>
    </w:p>
    <w:p w:rsidR="00C63929" w:rsidRPr="00C63929" w14:paraId="42E9B080" w14:textId="77777777">
      <w:pPr>
        <w:rPr>
          <w:lang w:val="fr-FR"/>
        </w:rPr>
      </w:pPr>
    </w:p>
    <w:p w:rsidR="00C63929" w:rsidRPr="00C63929" w14:paraId="16BF9A22" w14:textId="77777777">
      <w:pPr>
        <w:rPr>
          <w:lang w:val="fr-FR"/>
        </w:rPr>
      </w:pPr>
    </w:p>
    <w:p w:rsidR="00C63929" w:rsidRPr="00C63929" w14:paraId="4FD2728D" w14:textId="77777777">
      <w:pPr>
        <w:rPr>
          <w:lang w:val="fr-FR"/>
        </w:rPr>
      </w:pPr>
    </w:p>
    <w:p w:rsidR="00C63929" w:rsidRPr="00C63929" w14:paraId="1CEBE782" w14:textId="77777777">
      <w:pPr>
        <w:rPr>
          <w:lang w:val="fr-FR"/>
        </w:rPr>
      </w:pPr>
    </w:p>
    <w:p w:rsidR="00C63929" w:rsidRPr="00C63929" w14:paraId="77DC989D" w14:textId="77777777">
      <w:pPr>
        <w:rPr>
          <w:lang w:val="fr-FR"/>
        </w:rPr>
      </w:pPr>
    </w:p>
    <w:p w:rsidR="00C63929" w:rsidRPr="00C63929" w14:paraId="451AEA1C" w14:textId="77777777">
      <w:pPr>
        <w:rPr>
          <w:lang w:val="fr-FR"/>
        </w:rPr>
      </w:pPr>
    </w:p>
    <w:p w:rsidR="00C63929" w:rsidRPr="00C63929" w14:paraId="2EE77AE4" w14:textId="77777777">
      <w:pPr>
        <w:rPr>
          <w:lang w:val="fr-FR"/>
        </w:rPr>
      </w:pPr>
    </w:p>
    <w:p w:rsidR="00C63929" w:rsidRPr="00C63929" w14:paraId="35308975" w14:textId="77777777">
      <w:pPr>
        <w:rPr>
          <w:lang w:val="fr-FR"/>
        </w:rPr>
      </w:pPr>
    </w:p>
    <w:p w:rsidR="00C63929" w:rsidRPr="00C63929" w14:paraId="455AEA61" w14:textId="77777777">
      <w:pPr>
        <w:rPr>
          <w:lang w:val="fr-FR"/>
        </w:rPr>
      </w:pPr>
    </w:p>
    <w:p w:rsidR="00C63929" w:rsidRPr="00C63929" w14:paraId="2B1111E9" w14:textId="77777777">
      <w:pPr>
        <w:rPr>
          <w:lang w:val="fr-FR"/>
        </w:rPr>
      </w:pPr>
    </w:p>
    <w:p w:rsidR="00C63929" w:rsidRPr="00C63929" w14:paraId="288E15DD" w14:textId="77777777">
      <w:pPr>
        <w:rPr>
          <w:lang w:val="fr-FR"/>
        </w:rPr>
      </w:pPr>
    </w:p>
    <w:p w:rsidR="00C63929" w:rsidRPr="00C63929" w14:paraId="31E41D7E" w14:textId="77777777">
      <w:pPr>
        <w:rPr>
          <w:lang w:val="fr-FR"/>
        </w:rPr>
      </w:pPr>
    </w:p>
    <w:p w:rsidR="00C63929" w:rsidRPr="00C63929" w14:paraId="632D9580" w14:textId="77777777">
      <w:pPr>
        <w:rPr>
          <w:lang w:val="fr-FR"/>
        </w:rPr>
      </w:pPr>
    </w:p>
    <w:p w:rsidR="00C63929" w:rsidRPr="00C63929" w14:paraId="6966ECE0" w14:textId="77777777">
      <w:pPr>
        <w:rPr>
          <w:lang w:val="fr-FR"/>
        </w:rPr>
      </w:pPr>
    </w:p>
    <w:p w:rsidR="00C63929" w:rsidRPr="00C63929" w14:paraId="35E700B7" w14:textId="77777777">
      <w:pPr>
        <w:rPr>
          <w:lang w:val="fr-FR"/>
        </w:rPr>
      </w:pPr>
    </w:p>
    <w:p w:rsidR="00C63929" w:rsidRPr="00C63929" w14:paraId="4FB45283" w14:textId="77777777">
      <w:pPr>
        <w:rPr>
          <w:lang w:val="fr-FR"/>
        </w:rPr>
      </w:pPr>
    </w:p>
    <w:p w:rsidR="00C63929" w:rsidRPr="00C63929" w14:paraId="2E35BD02" w14:textId="77777777">
      <w:pPr>
        <w:rPr>
          <w:lang w:val="fr-FR"/>
        </w:rPr>
      </w:pPr>
    </w:p>
    <w:p w:rsidR="00C63929" w:rsidRPr="00C63929" w14:paraId="5A9DFB77" w14:textId="77777777">
      <w:pPr>
        <w:rPr>
          <w:lang w:val="fr-FR"/>
        </w:rPr>
      </w:pPr>
    </w:p>
    <w:p w:rsidR="00C63929" w:rsidRPr="00C63929" w14:paraId="14EEF785" w14:textId="77777777">
      <w:pPr>
        <w:rPr>
          <w:lang w:val="fr-FR"/>
        </w:rPr>
      </w:pPr>
    </w:p>
    <w:p w:rsidR="00C63929" w:rsidRPr="00C63929" w14:paraId="723A312D" w14:textId="77777777">
      <w:pPr>
        <w:rPr>
          <w:lang w:val="fr-FR"/>
        </w:rPr>
      </w:pPr>
    </w:p>
    <w:p w:rsidR="00C63929" w:rsidRPr="00C63929" w14:paraId="111DD77A" w14:textId="77777777">
      <w:pPr>
        <w:rPr>
          <w:lang w:val="fr-FR"/>
        </w:rPr>
      </w:pPr>
    </w:p>
    <w:p w:rsidR="00C63929" w:rsidRPr="00C63929" w14:paraId="71B1AC71" w14:textId="77777777">
      <w:pPr>
        <w:rPr>
          <w:lang w:val="fr-FR"/>
        </w:rPr>
      </w:pPr>
    </w:p>
    <w:p w:rsidR="00C63929" w:rsidRPr="00C63929" w14:paraId="26B0BF31" w14:textId="77777777">
      <w:pPr>
        <w:rPr>
          <w:lang w:val="fr-FR"/>
        </w:rPr>
      </w:pPr>
    </w:p>
    <w:p w:rsidR="00C63929" w:rsidRPr="00C63929" w14:paraId="4EACD335" w14:textId="77777777">
      <w:pPr>
        <w:rPr>
          <w:lang w:val="fr-FR"/>
        </w:rPr>
      </w:pPr>
    </w:p>
    <w:p w:rsidR="00C63929" w:rsidRPr="00C63929" w14:paraId="53B72330" w14:textId="77777777">
      <w:pPr>
        <w:rPr>
          <w:lang w:val="fr-FR"/>
        </w:rPr>
      </w:pPr>
    </w:p>
    <w:p w:rsidR="00C63929" w:rsidRPr="00C63929" w14:paraId="7BAAE109" w14:textId="77777777">
      <w:pPr>
        <w:rPr>
          <w:lang w:val="fr-FR"/>
        </w:rPr>
      </w:pPr>
    </w:p>
    <w:p w:rsidR="00C63929" w:rsidRPr="00C63929" w14:paraId="2D82F7C8" w14:textId="77777777">
      <w:pPr>
        <w:rPr>
          <w:lang w:val="fr-FR"/>
        </w:rPr>
      </w:pPr>
    </w:p>
    <w:p w:rsidR="00C63929" w:rsidRPr="00C63929" w14:paraId="082EC827" w14:textId="77777777">
      <w:pPr>
        <w:rPr>
          <w:lang w:val="fr-FR"/>
        </w:rPr>
      </w:pPr>
    </w:p>
    <w:p w:rsidR="00C63929" w:rsidRPr="00C63929" w14:paraId="5E40859F" w14:textId="77777777">
      <w:pPr>
        <w:rPr>
          <w:lang w:val="fr-FR"/>
        </w:rPr>
      </w:pPr>
    </w:p>
    <w:p w:rsidR="00C63929" w:rsidRPr="00C63929" w14:paraId="4B791804" w14:textId="77777777">
      <w:pPr>
        <w:rPr>
          <w:lang w:val="fr-FR"/>
        </w:rPr>
      </w:pPr>
    </w:p>
    <w:p w:rsidR="00C63929" w:rsidRPr="00C63929" w14:paraId="7F966561" w14:textId="77777777">
      <w:pPr>
        <w:rPr>
          <w:lang w:val="fr-FR"/>
        </w:rPr>
      </w:pPr>
    </w:p>
    <w:p w:rsidR="00C63929" w:rsidRPr="00C63929" w14:paraId="1A855986" w14:textId="77777777">
      <w:pPr>
        <w:rPr>
          <w:lang w:val="fr-FR"/>
        </w:rPr>
      </w:pPr>
    </w:p>
    <w:p w:rsidR="00C63929" w:rsidRPr="00C63929" w14:paraId="046BC728" w14:textId="77777777">
      <w:pPr>
        <w:rPr>
          <w:lang w:val="fr-FR"/>
        </w:rPr>
      </w:pPr>
    </w:p>
    <w:p w:rsidR="00C63929" w:rsidRPr="00C63929" w14:paraId="3D324BDA" w14:textId="77777777">
      <w:pPr>
        <w:rPr>
          <w:lang w:val="fr-FR"/>
        </w:rPr>
      </w:pPr>
    </w:p>
    <w:p w:rsidR="00C63929" w:rsidRPr="00C63929" w14:paraId="5FCF77D4" w14:textId="77777777">
      <w:pPr>
        <w:rPr>
          <w:lang w:val="fr-FR"/>
        </w:rPr>
      </w:pPr>
    </w:p>
    <w:p w:rsidR="00C63929" w:rsidRPr="00C63929" w14:paraId="480C52EE" w14:textId="77777777">
      <w:pPr>
        <w:rPr>
          <w:lang w:val="fr-FR"/>
        </w:rPr>
      </w:pPr>
    </w:p>
    <w:p w:rsidR="00C63929" w:rsidRPr="00C63929" w14:paraId="05226D32" w14:textId="77777777">
      <w:pPr>
        <w:rPr>
          <w:lang w:val="fr-FR"/>
        </w:rPr>
      </w:pPr>
    </w:p>
    <w:p w:rsidR="00C63929" w:rsidRPr="00C63929" w14:paraId="35812FEA" w14:textId="77777777">
      <w:pPr>
        <w:rPr>
          <w:lang w:val="fr-FR"/>
        </w:rPr>
      </w:pPr>
    </w:p>
    <w:p w:rsidR="00C63929" w:rsidRPr="00C63929" w14:paraId="0C835339" w14:textId="77777777">
      <w:pPr>
        <w:rPr>
          <w:lang w:val="fr-FR"/>
        </w:rPr>
      </w:pPr>
    </w:p>
    <w:p w:rsidR="00C63929" w:rsidRPr="00C63929" w14:paraId="4C237C1A" w14:textId="77777777">
      <w:pPr>
        <w:rPr>
          <w:lang w:val="fr-FR"/>
        </w:rPr>
      </w:pPr>
    </w:p>
    <w:p w:rsidR="00C63929" w:rsidRPr="00C63929" w14:paraId="6A6E2702" w14:textId="77777777">
      <w:pPr>
        <w:rPr>
          <w:lang w:val="fr-FR"/>
        </w:rPr>
      </w:pPr>
    </w:p>
    <w:p w:rsidR="00C63929" w:rsidRPr="00C63929" w14:paraId="638F22E6" w14:textId="77777777">
      <w:pPr>
        <w:rPr>
          <w:lang w:val="fr-FR"/>
        </w:rPr>
      </w:pPr>
    </w:p>
    <w:p w:rsidR="00C63929" w:rsidRPr="00C63929" w14:paraId="3B3200CC" w14:textId="77777777">
      <w:pPr>
        <w:rPr>
          <w:lang w:val="fr-FR"/>
        </w:rPr>
      </w:pPr>
    </w:p>
    <w:p w:rsidR="00C63929" w:rsidRPr="00C63929" w14:paraId="5006FBDB" w14:textId="77777777">
      <w:pPr>
        <w:rPr>
          <w:lang w:val="fr-FR"/>
        </w:rPr>
      </w:pPr>
    </w:p>
    <w:p w:rsidR="00C63929" w:rsidRPr="00C63929" w14:paraId="0260FDEE" w14:textId="77777777">
      <w:pPr>
        <w:rPr>
          <w:lang w:val="fr-FR"/>
        </w:rPr>
      </w:pPr>
    </w:p>
    <w:p w:rsidR="00C63929" w:rsidRPr="00C63929" w14:paraId="671584A0" w14:textId="77777777">
      <w:pPr>
        <w:rPr>
          <w:lang w:val="fr-FR"/>
        </w:rPr>
      </w:pPr>
    </w:p>
    <w:p w:rsidR="00C63929" w:rsidRPr="00C63929" w14:paraId="3FC6C32D" w14:textId="77777777">
      <w:pPr>
        <w:rPr>
          <w:lang w:val="fr-FR"/>
        </w:rPr>
      </w:pPr>
    </w:p>
    <w:p w:rsidR="00C63929" w:rsidRPr="00C63929" w14:paraId="261EE940" w14:textId="77777777">
      <w:pPr>
        <w:rPr>
          <w:lang w:val="fr-FR"/>
        </w:rPr>
      </w:pPr>
    </w:p>
    <w:p w:rsidR="00C63929" w:rsidRPr="00C63929" w14:paraId="5DA08987" w14:textId="77777777">
      <w:pPr>
        <w:rPr>
          <w:lang w:val="fr-FR"/>
        </w:rPr>
      </w:pPr>
    </w:p>
    <w:p w:rsidR="00C63929" w:rsidRPr="00C63929" w14:paraId="1F9D764B" w14:textId="77777777">
      <w:pPr>
        <w:rPr>
          <w:lang w:val="fr-FR"/>
        </w:rPr>
      </w:pPr>
    </w:p>
    <w:p w:rsidR="00C63929" w:rsidRPr="00C63929" w14:paraId="1D00E378" w14:textId="77777777">
      <w:pPr>
        <w:rPr>
          <w:lang w:val="fr-FR"/>
        </w:rPr>
      </w:pPr>
    </w:p>
    <w:p w:rsidR="00C63929" w:rsidRPr="00C63929" w14:paraId="4E4748E6" w14:textId="77777777">
      <w:pPr>
        <w:rPr>
          <w:lang w:val="fr-FR"/>
        </w:rPr>
      </w:pPr>
    </w:p>
    <w:p w:rsidR="00C63929" w:rsidRPr="00C63929" w14:paraId="50E7988D" w14:textId="77777777">
      <w:pPr>
        <w:rPr>
          <w:lang w:val="fr-FR"/>
        </w:rPr>
      </w:pPr>
    </w:p>
    <w:p w:rsidR="00C63929" w:rsidRPr="00C63929" w14:paraId="6ADA3CEE" w14:textId="77777777">
      <w:pPr>
        <w:rPr>
          <w:lang w:val="fr-FR"/>
        </w:rPr>
      </w:pPr>
    </w:p>
    <w:p w:rsidR="00C63929" w:rsidRPr="00C63929" w14:paraId="7AFA7D6B" w14:textId="77777777">
      <w:pPr>
        <w:rPr>
          <w:lang w:val="fr-FR"/>
        </w:rPr>
      </w:pPr>
    </w:p>
    <w:p w:rsidR="00C63929" w:rsidRPr="00C63929" w14:paraId="02408797" w14:textId="77777777">
      <w:pPr>
        <w:rPr>
          <w:lang w:val="fr-FR"/>
        </w:rPr>
      </w:pPr>
    </w:p>
    <w:p w:rsidR="00C63929" w:rsidRPr="00C63929" w14:paraId="557A2009" w14:textId="77777777">
      <w:pPr>
        <w:rPr>
          <w:lang w:val="fr-FR"/>
        </w:rPr>
      </w:pPr>
    </w:p>
    <w:p w:rsidR="00C63929" w:rsidRPr="00C63929" w14:paraId="34DDA861" w14:textId="77777777">
      <w:pPr>
        <w:rPr>
          <w:lang w:val="fr-FR"/>
        </w:rPr>
      </w:pPr>
    </w:p>
    <w:p w:rsidR="00C63929" w:rsidRPr="00C63929" w14:paraId="0192494A" w14:textId="77777777">
      <w:pPr>
        <w:rPr>
          <w:lang w:val="fr-FR"/>
        </w:rPr>
      </w:pPr>
    </w:p>
    <w:p w:rsidR="00C63929" w:rsidRPr="00C63929" w14:paraId="2DBA8B40" w14:textId="77777777">
      <w:pPr>
        <w:rPr>
          <w:lang w:val="fr-FR"/>
        </w:rPr>
      </w:pPr>
    </w:p>
    <w:p w:rsidR="00C63929" w:rsidRPr="00C63929" w14:paraId="1BA35913" w14:textId="77777777">
      <w:pPr>
        <w:rPr>
          <w:lang w:val="fr-FR"/>
        </w:rPr>
      </w:pPr>
    </w:p>
    <w:p w:rsidR="00C63929" w:rsidRPr="00C63929" w14:paraId="7284AC24" w14:textId="77777777">
      <w:pPr>
        <w:rPr>
          <w:lang w:val="fr-FR"/>
        </w:rPr>
      </w:pPr>
    </w:p>
    <w:p w:rsidR="00C63929" w:rsidRPr="00C63929" w14:paraId="5864ECF2" w14:textId="77777777">
      <w:pPr>
        <w:rPr>
          <w:lang w:val="fr-FR"/>
        </w:rPr>
      </w:pPr>
    </w:p>
    <w:p w:rsidR="00C63929" w:rsidRPr="00C63929" w14:paraId="4563A04B" w14:textId="77777777">
      <w:pPr>
        <w:rPr>
          <w:lang w:val="fr-FR"/>
        </w:rPr>
      </w:pPr>
    </w:p>
    <w:p w:rsidR="00C63929" w:rsidRPr="00C63929" w14:paraId="6C6E115D" w14:textId="77777777">
      <w:pPr>
        <w:rPr>
          <w:lang w:val="fr-FR"/>
        </w:rPr>
      </w:pPr>
    </w:p>
    <w:p w:rsidR="00C63929" w:rsidRPr="00C63929" w14:paraId="0496A875" w14:textId="77777777">
      <w:pPr>
        <w:rPr>
          <w:lang w:val="fr-FR"/>
        </w:rPr>
      </w:pPr>
    </w:p>
    <w:p w:rsidR="00C63929" w:rsidRPr="00C63929" w14:paraId="1B8D0507" w14:textId="77777777">
      <w:pPr>
        <w:rPr>
          <w:lang w:val="fr-FR"/>
        </w:rPr>
      </w:pPr>
    </w:p>
    <w:p w:rsidR="00C63929" w:rsidRPr="00C63929" w14:paraId="724126A2" w14:textId="77777777">
      <w:pPr>
        <w:rPr>
          <w:lang w:val="fr-FR"/>
        </w:rPr>
      </w:pPr>
    </w:p>
    <w:p w:rsidR="00C63929" w:rsidRPr="00C63929" w14:paraId="26F13C13" w14:textId="77777777">
      <w:pPr>
        <w:rPr>
          <w:lang w:val="fr-FR"/>
        </w:rPr>
      </w:pPr>
    </w:p>
    <w:p w:rsidR="00C63929" w:rsidRPr="00C63929" w14:paraId="33B83F4F" w14:textId="77777777">
      <w:pPr>
        <w:rPr>
          <w:lang w:val="fr-FR"/>
        </w:rPr>
      </w:pPr>
    </w:p>
    <w:p w:rsidR="00C63929" w:rsidRPr="00C63929" w14:paraId="4120BE66" w14:textId="77777777">
      <w:pPr>
        <w:rPr>
          <w:lang w:val="fr-FR"/>
        </w:rPr>
      </w:pPr>
    </w:p>
    <w:p w:rsidR="00C63929" w:rsidRPr="00C63929" w14:paraId="32774A7A" w14:textId="77777777">
      <w:pPr>
        <w:rPr>
          <w:lang w:val="fr-FR"/>
        </w:rPr>
      </w:pPr>
    </w:p>
    <w:p w:rsidR="00C63929" w:rsidRPr="00C63929" w14:paraId="79CDE0AE" w14:textId="77777777">
      <w:pPr>
        <w:rPr>
          <w:lang w:val="fr-FR"/>
        </w:rPr>
      </w:pPr>
    </w:p>
    <w:p w:rsidR="00C63929" w:rsidRPr="00C63929" w14:paraId="0273C5E2" w14:textId="77777777">
      <w:pPr>
        <w:rPr>
          <w:lang w:val="fr-FR"/>
        </w:rPr>
      </w:pPr>
    </w:p>
    <w:p w:rsidR="00C63929" w:rsidRPr="00C63929" w14:paraId="43270DBE" w14:textId="77777777">
      <w:pPr>
        <w:rPr>
          <w:lang w:val="fr-FR"/>
        </w:rPr>
      </w:pPr>
    </w:p>
    <w:p w:rsidR="00C63929" w:rsidRPr="00C63929" w14:paraId="5F39D0F4" w14:textId="77777777">
      <w:pPr>
        <w:rPr>
          <w:lang w:val="fr-FR"/>
        </w:rPr>
      </w:pPr>
    </w:p>
    <w:p w:rsidR="00C63929" w:rsidRPr="00C63929" w14:paraId="7524CDF5" w14:textId="77777777">
      <w:pPr>
        <w:rPr>
          <w:lang w:val="fr-FR"/>
        </w:rPr>
      </w:pPr>
    </w:p>
    <w:p w:rsidR="00C63929" w:rsidRPr="00C63929" w14:paraId="71BADEF8" w14:textId="77777777">
      <w:pPr>
        <w:rPr>
          <w:lang w:val="fr-FR"/>
        </w:rPr>
      </w:pPr>
    </w:p>
    <w:p w:rsidR="00C63929" w:rsidRPr="00C63929" w14:paraId="506879BC" w14:textId="77777777">
      <w:pPr>
        <w:rPr>
          <w:lang w:val="fr-FR"/>
        </w:rPr>
      </w:pPr>
    </w:p>
    <w:p w:rsidR="00C63929" w:rsidRPr="00C63929" w14:paraId="1B785109" w14:textId="77777777">
      <w:pPr>
        <w:rPr>
          <w:lang w:val="fr-FR"/>
        </w:rPr>
      </w:pPr>
    </w:p>
    <w:p w:rsidR="00C63929" w:rsidRPr="00C63929" w14:paraId="59AF41CA" w14:textId="77777777">
      <w:pPr>
        <w:rPr>
          <w:lang w:val="fr-FR"/>
        </w:rPr>
      </w:pPr>
    </w:p>
    <w:p w:rsidR="00C63929" w:rsidRPr="00C63929" w14:paraId="2F800AE5" w14:textId="77777777">
      <w:pPr>
        <w:rPr>
          <w:lang w:val="fr-FR"/>
        </w:rPr>
      </w:pPr>
    </w:p>
    <w:p w:rsidR="00C63929" w:rsidRPr="00C63929" w14:paraId="4196DEF2" w14:textId="77777777">
      <w:pPr>
        <w:rPr>
          <w:lang w:val="fr-FR"/>
        </w:rPr>
      </w:pPr>
    </w:p>
    <w:p w:rsidR="00C63929" w:rsidRPr="00C63929" w14:paraId="47F4A871" w14:textId="77777777">
      <w:pPr>
        <w:rPr>
          <w:lang w:val="fr-FR"/>
        </w:rPr>
      </w:pPr>
    </w:p>
    <w:p w:rsidR="00C63929" w:rsidRPr="00C63929" w14:paraId="59A2378C" w14:textId="77777777">
      <w:pPr>
        <w:rPr>
          <w:lang w:val="fr-FR"/>
        </w:rPr>
      </w:pPr>
    </w:p>
    <w:p w:rsidR="00C63929" w:rsidRPr="00C63929" w14:paraId="2B4030E7" w14:textId="77777777">
      <w:pPr>
        <w:rPr>
          <w:lang w:val="fr-FR"/>
        </w:rPr>
      </w:pPr>
    </w:p>
    <w:p w:rsidR="00C63929" w:rsidRPr="00C63929" w14:paraId="2E891EED" w14:textId="77777777">
      <w:pPr>
        <w:rPr>
          <w:lang w:val="fr-FR"/>
        </w:rPr>
      </w:pPr>
    </w:p>
    <w:p w:rsidR="00C63929" w:rsidRPr="00C63929" w14:paraId="50E919A7" w14:textId="77777777">
      <w:pPr>
        <w:rPr>
          <w:lang w:val="fr-FR"/>
        </w:rPr>
      </w:pPr>
    </w:p>
    <w:p w:rsidR="00C63929" w:rsidRPr="00C63929" w14:paraId="5BA51905" w14:textId="77777777">
      <w:pPr>
        <w:rPr>
          <w:lang w:val="fr-FR"/>
        </w:rPr>
      </w:pPr>
    </w:p>
    <w:p w:rsidR="00C63929" w:rsidRPr="00C63929" w14:paraId="742FA5B3" w14:textId="77777777">
      <w:pPr>
        <w:rPr>
          <w:lang w:val="fr-FR"/>
        </w:rPr>
      </w:pPr>
    </w:p>
    <w:p w:rsidR="00C63929" w:rsidRPr="00C63929" w14:paraId="60613C7A" w14:textId="77777777">
      <w:pPr>
        <w:rPr>
          <w:lang w:val="fr-FR"/>
        </w:rPr>
      </w:pPr>
    </w:p>
    <w:p w:rsidR="00C63929" w:rsidRPr="00C63929" w14:paraId="4F06C193" w14:textId="77777777">
      <w:pPr>
        <w:rPr>
          <w:lang w:val="fr-FR"/>
        </w:rPr>
      </w:pPr>
    </w:p>
    <w:p w:rsidR="00C63929" w:rsidRPr="00C63929" w14:paraId="2B208BA3" w14:textId="77777777">
      <w:pPr>
        <w:rPr>
          <w:lang w:val="fr-FR"/>
        </w:rPr>
      </w:pPr>
    </w:p>
    <w:p w:rsidR="00C63929" w:rsidRPr="00C63929" w14:paraId="1755C403" w14:textId="77777777">
      <w:pPr>
        <w:rPr>
          <w:lang w:val="fr-FR"/>
        </w:rPr>
      </w:pPr>
    </w:p>
    <w:p w:rsidR="00C63929" w:rsidRPr="00C63929" w14:paraId="4483C83C" w14:textId="77777777">
      <w:pPr>
        <w:rPr>
          <w:lang w:val="fr-FR"/>
        </w:rPr>
      </w:pPr>
    </w:p>
    <w:p w:rsidR="00C63929" w:rsidRPr="00C63929" w14:paraId="7BEDDB1A" w14:textId="77777777">
      <w:pPr>
        <w:rPr>
          <w:lang w:val="fr-FR"/>
        </w:rPr>
      </w:pPr>
    </w:p>
    <w:p w:rsidR="00C63929" w:rsidRPr="00C63929" w14:paraId="3F57FA65" w14:textId="77777777">
      <w:pPr>
        <w:rPr>
          <w:lang w:val="fr-FR"/>
        </w:rPr>
      </w:pPr>
    </w:p>
    <w:p w:rsidR="00C63929" w:rsidRPr="00C63929" w14:paraId="50C38FCD" w14:textId="77777777">
      <w:pPr>
        <w:rPr>
          <w:lang w:val="fr-FR"/>
        </w:rPr>
      </w:pPr>
    </w:p>
    <w:p w:rsidR="00C63929" w:rsidRPr="00C63929" w14:paraId="700439B6" w14:textId="77777777">
      <w:pPr>
        <w:rPr>
          <w:lang w:val="fr-FR"/>
        </w:rPr>
      </w:pPr>
    </w:p>
    <w:p w:rsidR="00C63929" w:rsidRPr="00C63929" w14:paraId="081A71DB" w14:textId="77777777">
      <w:pPr>
        <w:rPr>
          <w:lang w:val="fr-FR"/>
        </w:rPr>
      </w:pPr>
    </w:p>
    <w:p w:rsidR="00C63929" w:rsidRPr="00C63929" w14:paraId="6C884052" w14:textId="77777777">
      <w:pPr>
        <w:rPr>
          <w:lang w:val="fr-FR"/>
        </w:rPr>
      </w:pPr>
    </w:p>
    <w:p w:rsidR="00C63929" w:rsidRPr="00C63929" w14:paraId="3F424BC0" w14:textId="77777777">
      <w:pPr>
        <w:rPr>
          <w:lang w:val="fr-FR"/>
        </w:rPr>
      </w:pPr>
    </w:p>
    <w:p w:rsidR="00C63929" w:rsidRPr="00C63929" w14:paraId="366DCDDE" w14:textId="77777777">
      <w:pPr>
        <w:rPr>
          <w:lang w:val="fr-FR"/>
        </w:rPr>
      </w:pPr>
    </w:p>
    <w:p w:rsidR="00C63929" w:rsidRPr="00C63929" w14:paraId="113FBAF7" w14:textId="77777777">
      <w:pPr>
        <w:rPr>
          <w:lang w:val="fr-FR"/>
        </w:rPr>
      </w:pPr>
    </w:p>
    <w:p w:rsidR="00C63929" w:rsidRPr="00C63929" w14:paraId="3E861B70" w14:textId="77777777">
      <w:pPr>
        <w:rPr>
          <w:lang w:val="fr-FR"/>
        </w:rPr>
      </w:pPr>
    </w:p>
    <w:p w:rsidR="00C63929" w:rsidRPr="00C63929" w14:paraId="195ED764" w14:textId="77777777">
      <w:pPr>
        <w:rPr>
          <w:lang w:val="fr-FR"/>
        </w:rPr>
      </w:pPr>
    </w:p>
    <w:p w:rsidR="00C63929" w:rsidRPr="00C63929" w14:paraId="69B68EE2" w14:textId="77777777">
      <w:pPr>
        <w:rPr>
          <w:lang w:val="fr-FR"/>
        </w:rPr>
      </w:pPr>
    </w:p>
    <w:p w:rsidR="00C63929" w:rsidRPr="00C63929" w14:paraId="2921E74E" w14:textId="77777777">
      <w:pPr>
        <w:rPr>
          <w:lang w:val="fr-FR"/>
        </w:rPr>
      </w:pPr>
    </w:p>
    <w:p w:rsidR="00C63929" w:rsidRPr="00C63929" w14:paraId="3E3F4F19" w14:textId="77777777">
      <w:pPr>
        <w:rPr>
          <w:lang w:val="fr-FR"/>
        </w:rPr>
      </w:pPr>
    </w:p>
    <w:p w:rsidR="00C63929" w:rsidRPr="00C63929" w14:paraId="723A4C26" w14:textId="77777777">
      <w:pPr>
        <w:rPr>
          <w:lang w:val="fr-FR"/>
        </w:rPr>
      </w:pPr>
    </w:p>
    <w:p w:rsidR="00C63929" w:rsidRPr="00C63929" w14:paraId="236508A6" w14:textId="77777777">
      <w:pPr>
        <w:rPr>
          <w:lang w:val="fr-FR"/>
        </w:rPr>
      </w:pPr>
    </w:p>
    <w:p w:rsidR="00C63929" w:rsidRPr="00C63929" w14:paraId="6A33DBE5" w14:textId="77777777">
      <w:pPr>
        <w:rPr>
          <w:lang w:val="fr-FR"/>
        </w:rPr>
      </w:pPr>
    </w:p>
    <w:p w:rsidR="00C63929" w:rsidRPr="00C63929" w14:paraId="118496B2" w14:textId="77777777">
      <w:pPr>
        <w:rPr>
          <w:lang w:val="fr-FR"/>
        </w:rPr>
      </w:pPr>
    </w:p>
    <w:p w:rsidR="00C63929" w:rsidRPr="00C63929" w14:paraId="5E04E1EC" w14:textId="77777777">
      <w:pPr>
        <w:rPr>
          <w:lang w:val="fr-FR"/>
        </w:rPr>
      </w:pPr>
    </w:p>
    <w:p w:rsidR="00C63929" w:rsidRPr="00C63929" w14:paraId="70662A31" w14:textId="77777777">
      <w:pPr>
        <w:rPr>
          <w:lang w:val="fr-FR"/>
        </w:rPr>
      </w:pPr>
    </w:p>
    <w:p w:rsidR="00C63929" w:rsidRPr="00C63929" w14:paraId="75BA9826" w14:textId="77777777">
      <w:pPr>
        <w:rPr>
          <w:lang w:val="fr-FR"/>
        </w:rPr>
      </w:pPr>
    </w:p>
    <w:p w:rsidR="00C63929" w:rsidRPr="00C63929" w14:paraId="4D9BE77A" w14:textId="77777777">
      <w:pPr>
        <w:rPr>
          <w:lang w:val="fr-FR"/>
        </w:rPr>
      </w:pPr>
    </w:p>
    <w:p w:rsidR="00C63929" w:rsidRPr="00C63929" w14:paraId="7492E463" w14:textId="77777777">
      <w:pPr>
        <w:rPr>
          <w:lang w:val="fr-FR"/>
        </w:rPr>
      </w:pPr>
    </w:p>
    <w:p w:rsidR="00C63929" w:rsidRPr="00C63929" w14:paraId="2780F4B4" w14:textId="77777777">
      <w:pPr>
        <w:rPr>
          <w:lang w:val="fr-FR"/>
        </w:rPr>
      </w:pPr>
    </w:p>
    <w:p w:rsidR="00C63929" w:rsidRPr="00C63929" w14:paraId="234EE61F" w14:textId="77777777">
      <w:pPr>
        <w:rPr>
          <w:lang w:val="fr-FR"/>
        </w:rPr>
      </w:pPr>
    </w:p>
    <w:p w:rsidR="00C63929" w:rsidRPr="00C63929" w14:paraId="17A8426D" w14:textId="77777777">
      <w:pPr>
        <w:rPr>
          <w:lang w:val="fr-FR"/>
        </w:rPr>
      </w:pPr>
    </w:p>
    <w:p w:rsidR="00C63929" w:rsidRPr="00C63929" w14:paraId="523CEE3B" w14:textId="77777777">
      <w:pPr>
        <w:rPr>
          <w:lang w:val="fr-FR"/>
        </w:rPr>
      </w:pPr>
    </w:p>
    <w:p w:rsidR="00C63929" w:rsidRPr="00C63929" w14:paraId="4BC28378" w14:textId="77777777">
      <w:pPr>
        <w:rPr>
          <w:lang w:val="fr-FR"/>
        </w:rPr>
      </w:pPr>
    </w:p>
    <w:p w:rsidR="00C63929" w:rsidRPr="00C63929" w14:paraId="5D758373" w14:textId="77777777">
      <w:pPr>
        <w:rPr>
          <w:lang w:val="fr-FR"/>
        </w:rPr>
      </w:pPr>
    </w:p>
    <w:p w:rsidR="00C63929" w:rsidRPr="00C63929" w14:paraId="4F6F83D2" w14:textId="77777777">
      <w:pPr>
        <w:rPr>
          <w:lang w:val="fr-FR"/>
        </w:rPr>
      </w:pPr>
    </w:p>
    <w:p w:rsidR="00C63929" w:rsidRPr="00C63929" w14:paraId="0114AF17" w14:textId="77777777">
      <w:pPr>
        <w:rPr>
          <w:lang w:val="fr-FR"/>
        </w:rPr>
      </w:pPr>
    </w:p>
    <w:p w:rsidR="00C63929" w:rsidRPr="00C63929" w14:paraId="0312CAE9" w14:textId="77777777">
      <w:pPr>
        <w:rPr>
          <w:lang w:val="fr-FR"/>
        </w:rPr>
      </w:pPr>
    </w:p>
    <w:p w:rsidR="00C63929" w:rsidRPr="00C63929" w14:paraId="0E3F89A6" w14:textId="77777777">
      <w:pPr>
        <w:rPr>
          <w:lang w:val="fr-FR"/>
        </w:rPr>
      </w:pPr>
    </w:p>
    <w:p w:rsidR="00C63929" w:rsidRPr="00C63929" w14:paraId="5944B471" w14:textId="77777777">
      <w:pPr>
        <w:rPr>
          <w:lang w:val="fr-FR"/>
        </w:rPr>
      </w:pPr>
    </w:p>
    <w:p w:rsidR="00C63929" w:rsidRPr="00C63929" w14:paraId="7D468FD5" w14:textId="77777777">
      <w:pPr>
        <w:rPr>
          <w:lang w:val="fr-FR"/>
        </w:rPr>
      </w:pPr>
    </w:p>
    <w:p w:rsidR="00C63929" w:rsidRPr="00C63929" w14:paraId="491C39A3" w14:textId="77777777">
      <w:pPr>
        <w:rPr>
          <w:lang w:val="fr-FR"/>
        </w:rPr>
      </w:pPr>
    </w:p>
    <w:p w:rsidR="00C63929" w:rsidRPr="00C63929" w14:paraId="472776D0" w14:textId="77777777">
      <w:pPr>
        <w:rPr>
          <w:lang w:val="fr-FR"/>
        </w:rPr>
      </w:pPr>
    </w:p>
    <w:p w:rsidR="00C63929" w:rsidRPr="00C63929" w14:paraId="0F8F79F6" w14:textId="77777777">
      <w:pPr>
        <w:rPr>
          <w:lang w:val="fr-FR"/>
        </w:rPr>
      </w:pPr>
    </w:p>
    <w:p w:rsidR="00C63929" w:rsidRPr="00C63929" w14:paraId="424D23DB" w14:textId="77777777">
      <w:pPr>
        <w:rPr>
          <w:lang w:val="fr-FR"/>
        </w:rPr>
      </w:pPr>
    </w:p>
    <w:p w:rsidR="00C63929" w:rsidRPr="00C63929" w14:paraId="61E4048F" w14:textId="77777777">
      <w:pPr>
        <w:rPr>
          <w:lang w:val="fr-FR"/>
        </w:rPr>
      </w:pPr>
    </w:p>
    <w:p w:rsidR="00C63929" w:rsidRPr="00C63929" w14:paraId="3F5D00F0" w14:textId="77777777">
      <w:pPr>
        <w:rPr>
          <w:lang w:val="fr-FR"/>
        </w:rPr>
      </w:pPr>
    </w:p>
    <w:p w:rsidR="00C63929" w:rsidRPr="00C63929" w14:paraId="24BDA0BE" w14:textId="77777777">
      <w:pPr>
        <w:rPr>
          <w:lang w:val="fr-FR"/>
        </w:rPr>
      </w:pPr>
    </w:p>
    <w:p w:rsidR="00C63929" w:rsidRPr="00C63929" w14:paraId="4F490908" w14:textId="77777777">
      <w:pPr>
        <w:rPr>
          <w:lang w:val="fr-FR"/>
        </w:rPr>
      </w:pPr>
    </w:p>
    <w:p w:rsidR="00C63929" w:rsidRPr="00C63929" w14:paraId="688D181B" w14:textId="77777777">
      <w:pPr>
        <w:rPr>
          <w:lang w:val="fr-FR"/>
        </w:rPr>
      </w:pPr>
    </w:p>
    <w:p w:rsidR="00C63929" w:rsidRPr="00C63929" w14:paraId="21CB75A9" w14:textId="77777777">
      <w:pPr>
        <w:rPr>
          <w:lang w:val="fr-FR"/>
        </w:rPr>
      </w:pPr>
    </w:p>
    <w:p w:rsidR="00C63929" w:rsidRPr="00C63929" w14:paraId="285DEC87" w14:textId="77777777">
      <w:pPr>
        <w:rPr>
          <w:lang w:val="fr-FR"/>
        </w:rPr>
      </w:pPr>
    </w:p>
    <w:p w:rsidR="00C63929" w:rsidRPr="00C63929" w14:paraId="78DDE589" w14:textId="77777777">
      <w:pPr>
        <w:rPr>
          <w:lang w:val="fr-FR"/>
        </w:rPr>
      </w:pPr>
    </w:p>
    <w:p w:rsidR="00C63929" w:rsidRPr="00C63929" w14:paraId="7FFF64E1" w14:textId="77777777">
      <w:pPr>
        <w:rPr>
          <w:lang w:val="fr-FR"/>
        </w:rPr>
      </w:pPr>
    </w:p>
    <w:p w:rsidR="00C63929" w:rsidRPr="00C63929" w14:paraId="107F4764" w14:textId="77777777">
      <w:pPr>
        <w:rPr>
          <w:lang w:val="fr-FR"/>
        </w:rPr>
      </w:pPr>
    </w:p>
    <w:p w:rsidR="00C63929" w:rsidRPr="00C63929" w14:paraId="749C61DC" w14:textId="77777777">
      <w:pPr>
        <w:rPr>
          <w:lang w:val="fr-FR"/>
        </w:rPr>
      </w:pPr>
    </w:p>
    <w:p w:rsidR="00C63929" w:rsidRPr="00C63929" w14:paraId="2BD50296" w14:textId="77777777">
      <w:pPr>
        <w:rPr>
          <w:lang w:val="fr-FR"/>
        </w:rPr>
      </w:pPr>
    </w:p>
    <w:p w:rsidR="00C63929" w:rsidRPr="00C63929" w14:paraId="5BCCF657" w14:textId="77777777">
      <w:pPr>
        <w:rPr>
          <w:lang w:val="fr-FR"/>
        </w:rPr>
      </w:pPr>
    </w:p>
    <w:p w:rsidR="00C63929" w:rsidRPr="00C63929" w14:paraId="3CBF4D32" w14:textId="77777777">
      <w:pPr>
        <w:rPr>
          <w:lang w:val="fr-FR"/>
        </w:rPr>
      </w:pPr>
    </w:p>
    <w:p w:rsidR="00C63929" w:rsidRPr="00C63929" w14:paraId="576806B7" w14:textId="77777777">
      <w:pPr>
        <w:rPr>
          <w:lang w:val="fr-FR"/>
        </w:rPr>
      </w:pPr>
    </w:p>
    <w:p w:rsidR="00C63929" w:rsidRPr="00C63929" w14:paraId="5C6F85FB" w14:textId="77777777">
      <w:pPr>
        <w:rPr>
          <w:lang w:val="fr-FR"/>
        </w:rPr>
      </w:pPr>
    </w:p>
    <w:p w:rsidR="00C63929" w:rsidRPr="00C63929" w14:paraId="228D4926" w14:textId="77777777">
      <w:pPr>
        <w:rPr>
          <w:lang w:val="fr-FR"/>
        </w:rPr>
      </w:pPr>
    </w:p>
    <w:p w:rsidR="00C63929" w:rsidRPr="00C63929" w14:paraId="15BF597E" w14:textId="77777777">
      <w:pPr>
        <w:rPr>
          <w:lang w:val="fr-FR"/>
        </w:rPr>
      </w:pPr>
    </w:p>
    <w:p w:rsidR="00C63929" w:rsidRPr="00C63929" w14:paraId="637D17FB" w14:textId="77777777">
      <w:pPr>
        <w:rPr>
          <w:lang w:val="fr-FR"/>
        </w:rPr>
      </w:pPr>
    </w:p>
    <w:p w:rsidR="00C63929" w:rsidRPr="00C63929" w14:paraId="1F102A60" w14:textId="77777777">
      <w:pPr>
        <w:rPr>
          <w:lang w:val="fr-FR"/>
        </w:rPr>
      </w:pPr>
    </w:p>
    <w:p w:rsidR="00C63929" w:rsidRPr="00C63929" w14:paraId="215B6CB5" w14:textId="77777777">
      <w:pPr>
        <w:rPr>
          <w:lang w:val="fr-FR"/>
        </w:rPr>
      </w:pPr>
    </w:p>
    <w:p w:rsidR="00C63929" w:rsidRPr="00C63929" w14:paraId="26D5EB6D" w14:textId="77777777">
      <w:pPr>
        <w:rPr>
          <w:lang w:val="fr-FR"/>
        </w:rPr>
      </w:pPr>
    </w:p>
    <w:p w:rsidR="00C63929" w:rsidRPr="00C63929" w14:paraId="062709EA" w14:textId="77777777">
      <w:pPr>
        <w:rPr>
          <w:lang w:val="fr-FR"/>
        </w:rPr>
      </w:pPr>
    </w:p>
    <w:p w:rsidR="00C63929" w:rsidRPr="00C63929" w14:paraId="6EABF96D" w14:textId="77777777">
      <w:pPr>
        <w:rPr>
          <w:lang w:val="fr-FR"/>
        </w:rPr>
      </w:pPr>
    </w:p>
    <w:p w:rsidR="00C63929" w:rsidRPr="00C63929" w14:paraId="6EB5159A" w14:textId="77777777">
      <w:pPr>
        <w:rPr>
          <w:lang w:val="fr-FR"/>
        </w:rPr>
      </w:pPr>
    </w:p>
    <w:p w:rsidR="00C63929" w:rsidRPr="00C63929" w14:paraId="173682C3" w14:textId="77777777">
      <w:pPr>
        <w:rPr>
          <w:lang w:val="fr-FR"/>
        </w:rPr>
      </w:pPr>
    </w:p>
    <w:p w:rsidR="00C63929" w:rsidRPr="00C63929" w14:paraId="2A5249E1" w14:textId="77777777">
      <w:pPr>
        <w:rPr>
          <w:lang w:val="fr-FR"/>
        </w:rPr>
      </w:pPr>
    </w:p>
    <w:p w:rsidR="00C63929" w:rsidRPr="00C63929" w14:paraId="56505AB8" w14:textId="77777777">
      <w:pPr>
        <w:rPr>
          <w:lang w:val="fr-FR"/>
        </w:rPr>
      </w:pPr>
    </w:p>
    <w:p w:rsidR="00C63929" w:rsidRPr="00C63929" w14:paraId="3A9CE0C0" w14:textId="77777777">
      <w:pPr>
        <w:rPr>
          <w:lang w:val="fr-FR"/>
        </w:rPr>
      </w:pPr>
    </w:p>
    <w:p w:rsidR="00C63929" w:rsidRPr="00C63929" w14:paraId="1BB6090F" w14:textId="77777777">
      <w:pPr>
        <w:rPr>
          <w:lang w:val="fr-FR"/>
        </w:rPr>
      </w:pPr>
    </w:p>
    <w:p w:rsidR="00C63929" w:rsidRPr="00C63929" w14:paraId="064FE2EF" w14:textId="77777777">
      <w:pPr>
        <w:rPr>
          <w:lang w:val="fr-FR"/>
        </w:rPr>
      </w:pPr>
    </w:p>
    <w:p w:rsidR="00C63929" w:rsidRPr="00C63929" w14:paraId="3EBA00ED" w14:textId="77777777">
      <w:pPr>
        <w:rPr>
          <w:lang w:val="fr-FR"/>
        </w:rPr>
      </w:pPr>
    </w:p>
    <w:p w:rsidR="00C63929" w:rsidRPr="00C63929" w14:paraId="3A83BE68" w14:textId="77777777">
      <w:pPr>
        <w:rPr>
          <w:lang w:val="fr-FR"/>
        </w:rPr>
      </w:pPr>
    </w:p>
    <w:p w:rsidR="00C63929" w:rsidRPr="00C63929" w14:paraId="20423916" w14:textId="77777777">
      <w:pPr>
        <w:rPr>
          <w:lang w:val="fr-FR"/>
        </w:rPr>
      </w:pPr>
    </w:p>
    <w:p w:rsidR="00C63929" w:rsidRPr="00C63929" w14:paraId="10BF1B8B" w14:textId="77777777">
      <w:pPr>
        <w:rPr>
          <w:lang w:val="fr-FR"/>
        </w:rPr>
      </w:pPr>
    </w:p>
    <w:p w:rsidR="00C63929" w:rsidRPr="00C63929" w14:paraId="520F2402" w14:textId="77777777">
      <w:pPr>
        <w:rPr>
          <w:lang w:val="fr-FR"/>
        </w:rPr>
      </w:pPr>
    </w:p>
    <w:p w:rsidR="00C63929" w:rsidRPr="00C63929" w14:paraId="5B3B1061" w14:textId="77777777">
      <w:pPr>
        <w:rPr>
          <w:lang w:val="fr-FR"/>
        </w:rPr>
      </w:pPr>
    </w:p>
    <w:p w:rsidR="00C63929" w:rsidRPr="00C63929" w14:paraId="331D7E55" w14:textId="77777777">
      <w:pPr>
        <w:rPr>
          <w:lang w:val="fr-FR"/>
        </w:rPr>
      </w:pPr>
    </w:p>
    <w:p w:rsidR="00C63929" w:rsidRPr="00C63929" w14:paraId="2847E324" w14:textId="77777777">
      <w:pPr>
        <w:rPr>
          <w:lang w:val="fr-FR"/>
        </w:rPr>
      </w:pPr>
    </w:p>
    <w:p w:rsidR="00C63929" w:rsidRPr="00C63929" w14:paraId="32EDADFF" w14:textId="77777777">
      <w:pPr>
        <w:rPr>
          <w:lang w:val="fr-FR"/>
        </w:rPr>
      </w:pPr>
    </w:p>
    <w:p w:rsidR="00C63929" w:rsidRPr="00C63929" w14:paraId="188748D3" w14:textId="77777777">
      <w:pPr>
        <w:rPr>
          <w:lang w:val="fr-FR"/>
        </w:rPr>
      </w:pPr>
    </w:p>
    <w:p w:rsidR="00C63929" w:rsidRPr="00C63929" w14:paraId="69974B92" w14:textId="77777777">
      <w:pPr>
        <w:rPr>
          <w:lang w:val="fr-FR"/>
        </w:rPr>
      </w:pPr>
    </w:p>
    <w:p w:rsidR="00C63929" w:rsidRPr="00C63929" w14:paraId="3111D610" w14:textId="77777777">
      <w:pPr>
        <w:rPr>
          <w:lang w:val="fr-FR"/>
        </w:rPr>
      </w:pPr>
    </w:p>
    <w:p w:rsidR="00C63929" w:rsidRPr="00C63929" w14:paraId="0C066401" w14:textId="77777777">
      <w:pPr>
        <w:rPr>
          <w:lang w:val="fr-FR"/>
        </w:rPr>
      </w:pPr>
    </w:p>
    <w:p w:rsidR="00C63929" w:rsidRPr="00C63929" w14:paraId="1A9EB186" w14:textId="77777777">
      <w:pPr>
        <w:rPr>
          <w:lang w:val="fr-FR"/>
        </w:rPr>
      </w:pPr>
    </w:p>
    <w:p w:rsidR="00C63929" w:rsidRPr="00C63929" w14:paraId="734A61AE" w14:textId="77777777">
      <w:pPr>
        <w:rPr>
          <w:lang w:val="fr-FR"/>
        </w:rPr>
      </w:pPr>
    </w:p>
    <w:p w:rsidR="00C63929" w:rsidRPr="00C63929" w14:paraId="13B37DCB" w14:textId="77777777">
      <w:pPr>
        <w:rPr>
          <w:lang w:val="fr-FR"/>
        </w:rPr>
      </w:pPr>
    </w:p>
    <w:p w:rsidR="00C63929" w:rsidRPr="00C63929" w14:paraId="1D67B1B4" w14:textId="77777777">
      <w:pPr>
        <w:rPr>
          <w:lang w:val="fr-FR"/>
        </w:rPr>
      </w:pPr>
    </w:p>
    <w:p w:rsidR="00C63929" w:rsidRPr="00C63929" w14:paraId="0F8427D5" w14:textId="77777777">
      <w:pPr>
        <w:rPr>
          <w:lang w:val="fr-FR"/>
        </w:rPr>
      </w:pPr>
    </w:p>
    <w:p w:rsidR="00C63929" w:rsidRPr="00C63929" w14:paraId="72E60268" w14:textId="77777777">
      <w:pPr>
        <w:rPr>
          <w:lang w:val="fr-FR"/>
        </w:rPr>
      </w:pPr>
    </w:p>
    <w:p w:rsidR="00C63929" w:rsidRPr="00C63929" w14:paraId="37A75E27" w14:textId="77777777">
      <w:pPr>
        <w:rPr>
          <w:lang w:val="fr-FR"/>
        </w:rPr>
      </w:pPr>
    </w:p>
    <w:p w:rsidR="00C63929" w:rsidRPr="00C63929" w14:paraId="1B4F1F32" w14:textId="77777777">
      <w:pPr>
        <w:rPr>
          <w:lang w:val="fr-FR"/>
        </w:rPr>
      </w:pPr>
    </w:p>
    <w:p w:rsidR="00C63929" w:rsidRPr="00C63929" w14:paraId="6E72B5D9" w14:textId="77777777">
      <w:pPr>
        <w:rPr>
          <w:lang w:val="fr-FR"/>
        </w:rPr>
      </w:pPr>
    </w:p>
    <w:p w:rsidR="00C63929" w:rsidRPr="00C63929" w14:paraId="2E4EA14B" w14:textId="77777777">
      <w:pPr>
        <w:rPr>
          <w:lang w:val="fr-FR"/>
        </w:rPr>
      </w:pPr>
    </w:p>
    <w:p w:rsidR="00C63929" w:rsidRPr="00C63929" w14:paraId="0E15FEB1" w14:textId="77777777">
      <w:pPr>
        <w:rPr>
          <w:lang w:val="fr-FR"/>
        </w:rPr>
      </w:pPr>
    </w:p>
    <w:p w:rsidR="00C63929" w:rsidRPr="00C63929" w14:paraId="1BA484B2" w14:textId="77777777">
      <w:pPr>
        <w:rPr>
          <w:lang w:val="fr-FR"/>
        </w:rPr>
      </w:pPr>
    </w:p>
    <w:p w:rsidR="00C63929" w:rsidRPr="00C63929" w14:paraId="79421816" w14:textId="77777777">
      <w:pPr>
        <w:rPr>
          <w:lang w:val="fr-FR"/>
        </w:rPr>
      </w:pPr>
    </w:p>
    <w:p w:rsidR="00C63929" w:rsidRPr="00C63929" w14:paraId="4509F6B8" w14:textId="77777777">
      <w:pPr>
        <w:rPr>
          <w:lang w:val="fr-FR"/>
        </w:rPr>
      </w:pPr>
    </w:p>
    <w:p w:rsidR="00C63929" w:rsidRPr="00C63929" w14:paraId="138A9F06" w14:textId="77777777">
      <w:pPr>
        <w:rPr>
          <w:lang w:val="fr-FR"/>
        </w:rPr>
      </w:pPr>
    </w:p>
    <w:p w:rsidR="00C63929" w:rsidRPr="00C63929" w14:paraId="45035F53" w14:textId="77777777">
      <w:pPr>
        <w:rPr>
          <w:lang w:val="fr-FR"/>
        </w:rPr>
      </w:pPr>
    </w:p>
    <w:p w:rsidR="00C63929" w:rsidRPr="00C63929" w14:paraId="3F54DCBA" w14:textId="77777777">
      <w:pPr>
        <w:rPr>
          <w:lang w:val="fr-FR"/>
        </w:rPr>
      </w:pPr>
    </w:p>
    <w:p w:rsidR="00C63929" w:rsidRPr="00C63929" w14:paraId="05DB1C4E" w14:textId="77777777">
      <w:pPr>
        <w:rPr>
          <w:lang w:val="fr-FR"/>
        </w:rPr>
      </w:pPr>
    </w:p>
    <w:p w:rsidR="00C63929" w:rsidRPr="00C63929" w14:paraId="5532106B" w14:textId="77777777">
      <w:pPr>
        <w:rPr>
          <w:lang w:val="fr-FR"/>
        </w:rPr>
      </w:pPr>
    </w:p>
    <w:p w:rsidR="00C63929" w:rsidRPr="00C63929" w14:paraId="0B8C9C8C" w14:textId="77777777">
      <w:pPr>
        <w:rPr>
          <w:lang w:val="fr-FR"/>
        </w:rPr>
      </w:pPr>
    </w:p>
    <w:p w:rsidR="00C63929" w:rsidRPr="00C63929" w14:paraId="3B0CE34B" w14:textId="77777777">
      <w:pPr>
        <w:rPr>
          <w:lang w:val="fr-FR"/>
        </w:rPr>
      </w:pPr>
    </w:p>
    <w:p w:rsidR="00C63929" w:rsidRPr="00C63929" w14:paraId="43D2F4F5" w14:textId="77777777">
      <w:pPr>
        <w:rPr>
          <w:lang w:val="fr-FR"/>
        </w:rPr>
      </w:pPr>
    </w:p>
    <w:p w:rsidR="00C63929" w:rsidRPr="00C63929" w14:paraId="62B01000" w14:textId="77777777">
      <w:pPr>
        <w:rPr>
          <w:lang w:val="fr-FR"/>
        </w:rPr>
      </w:pPr>
    </w:p>
    <w:p w:rsidR="00C63929" w:rsidRPr="00C63929" w14:paraId="42450A4F" w14:textId="77777777">
      <w:pPr>
        <w:rPr>
          <w:lang w:val="fr-FR"/>
        </w:rPr>
      </w:pPr>
    </w:p>
    <w:p w:rsidR="00C63929" w:rsidRPr="00C63929" w14:paraId="120FDDFC" w14:textId="77777777">
      <w:pPr>
        <w:rPr>
          <w:lang w:val="fr-FR"/>
        </w:rPr>
      </w:pPr>
    </w:p>
    <w:p w:rsidR="00C63929" w:rsidRPr="00C63929" w14:paraId="403A8868" w14:textId="77777777">
      <w:pPr>
        <w:rPr>
          <w:lang w:val="fr-FR"/>
        </w:rPr>
      </w:pPr>
    </w:p>
    <w:p w:rsidR="00C63929" w:rsidRPr="00C63929" w14:paraId="47CE91C3" w14:textId="77777777">
      <w:pPr>
        <w:rPr>
          <w:lang w:val="fr-FR"/>
        </w:rPr>
      </w:pPr>
    </w:p>
    <w:p w:rsidR="00C63929" w:rsidRPr="00C63929" w14:paraId="4B8BAE89" w14:textId="77777777">
      <w:pPr>
        <w:rPr>
          <w:lang w:val="fr-FR"/>
        </w:rPr>
      </w:pPr>
    </w:p>
    <w:p w:rsidR="00C63929" w:rsidRPr="00C63929" w14:paraId="2C6A51BE" w14:textId="77777777">
      <w:pPr>
        <w:rPr>
          <w:lang w:val="fr-FR"/>
        </w:rPr>
      </w:pPr>
    </w:p>
    <w:p w:rsidR="00C63929" w:rsidRPr="00C63929" w14:paraId="65926AC0" w14:textId="77777777">
      <w:pPr>
        <w:rPr>
          <w:lang w:val="fr-FR"/>
        </w:rPr>
      </w:pPr>
    </w:p>
    <w:p w:rsidR="00C63929" w:rsidP="00C63929" w14:paraId="1968FD9C" w14:textId="77777777">
      <w:pPr>
        <w:rPr>
          <w:rFonts w:ascii="Arial" w:eastAsia="Arial" w:hAnsi="Arial" w:cs="Arial"/>
          <w:szCs w:val="20"/>
          <w:lang w:val="fr-FR"/>
        </w:rPr>
      </w:pPr>
    </w:p>
    <w:p w:rsidR="00C63929" w:rsidRPr="00C63929" w:rsidP="00C63929" w14:paraId="0E5FC9D2" w14:textId="77777777">
      <w:pPr>
        <w:rPr>
          <w:rFonts w:ascii="Gill Sans MT" w:eastAsia="Gill Sans MT" w:hAnsi="Gill Sans MT" w:cs="Gill Sans MT"/>
          <w:szCs w:val="24"/>
          <w:lang w:val="fr-FR"/>
        </w:rPr>
      </w:pPr>
    </w:p>
    <w:p w:rsidR="00C63929" w:rsidRPr="00C63929" w:rsidP="00C63929" w14:paraId="015C936E" w14:textId="77777777">
      <w:pPr>
        <w:rPr>
          <w:rFonts w:ascii="Gill Sans MT" w:eastAsia="Gill Sans MT" w:hAnsi="Gill Sans MT" w:cs="Gill Sans MT"/>
          <w:szCs w:val="24"/>
          <w:lang w:val="fr-FR"/>
        </w:rPr>
      </w:pPr>
    </w:p>
    <w:p w:rsidR="00C63929" w:rsidRPr="00C63929" w:rsidP="00C63929" w14:paraId="5FD9E484" w14:textId="77777777">
      <w:pPr>
        <w:rPr>
          <w:rFonts w:ascii="Gill Sans MT" w:eastAsia="Gill Sans MT" w:hAnsi="Gill Sans MT" w:cs="Gill Sans MT"/>
          <w:szCs w:val="24"/>
          <w:lang w:val="fr-FR"/>
        </w:rPr>
      </w:pPr>
    </w:p>
    <w:p w:rsidR="00C63929" w:rsidRPr="00C63929" w:rsidP="00C63929" w14:paraId="0B8A04F2" w14:textId="77777777">
      <w:pPr>
        <w:rPr>
          <w:rFonts w:ascii="Gill Sans MT" w:eastAsia="Gill Sans MT" w:hAnsi="Gill Sans MT" w:cs="Gill Sans MT"/>
          <w:szCs w:val="24"/>
          <w:lang w:val="fr-FR"/>
        </w:rPr>
      </w:pPr>
    </w:p>
    <w:p w:rsidR="00C63929" w:rsidRPr="00C63929" w:rsidP="00C63929" w14:paraId="2FE0D883" w14:textId="77777777">
      <w:pPr>
        <w:rPr>
          <w:rFonts w:ascii="Gill Sans MT" w:eastAsia="Gill Sans MT" w:hAnsi="Gill Sans MT" w:cs="Gill Sans MT"/>
          <w:szCs w:val="24"/>
          <w:lang w:val="fr-FR"/>
        </w:rPr>
      </w:pPr>
    </w:p>
    <w:p w:rsidR="00C63929" w:rsidRPr="00C63929" w:rsidP="00C63929" w14:paraId="04959283" w14:textId="77777777">
      <w:pPr>
        <w:rPr>
          <w:rFonts w:ascii="Gill Sans MT" w:eastAsia="Gill Sans MT" w:hAnsi="Gill Sans MT" w:cs="Gill Sans MT"/>
          <w:szCs w:val="24"/>
          <w:lang w:val="fr-FR"/>
        </w:rPr>
      </w:pPr>
    </w:p>
    <w:p w:rsidR="00C63929" w:rsidRPr="00C63929" w:rsidP="00C63929" w14:paraId="35838DE9" w14:textId="77777777">
      <w:pPr>
        <w:rPr>
          <w:rFonts w:ascii="Gill Sans MT" w:eastAsia="Gill Sans MT" w:hAnsi="Gill Sans MT" w:cs="Gill Sans MT"/>
          <w:szCs w:val="24"/>
          <w:lang w:val="fr-FR"/>
        </w:rPr>
      </w:pPr>
    </w:p>
    <w:p w:rsidR="00C63929" w:rsidRPr="00C63929" w:rsidP="00C63929" w14:paraId="68089A52" w14:textId="77777777">
      <w:pPr>
        <w:rPr>
          <w:rFonts w:ascii="Gill Sans MT" w:eastAsia="Gill Sans MT" w:hAnsi="Gill Sans MT" w:cs="Gill Sans MT"/>
          <w:szCs w:val="24"/>
          <w:lang w:val="fr-FR"/>
        </w:rPr>
      </w:pPr>
    </w:p>
    <w:p w:rsidR="00C63929" w:rsidRPr="00C63929" w:rsidP="00C63929" w14:paraId="21805E66" w14:textId="77777777">
      <w:pPr>
        <w:rPr>
          <w:rFonts w:ascii="Gill Sans MT" w:eastAsia="Gill Sans MT" w:hAnsi="Gill Sans MT" w:cs="Gill Sans MT"/>
          <w:szCs w:val="24"/>
          <w:lang w:val="fr-FR"/>
        </w:rPr>
      </w:pPr>
    </w:p>
    <w:p w:rsidR="00C63929" w:rsidRPr="00C63929" w:rsidP="00C63929" w14:paraId="51CF4279" w14:textId="77777777">
      <w:pPr>
        <w:rPr>
          <w:rFonts w:ascii="Gill Sans MT" w:eastAsia="Gill Sans MT" w:hAnsi="Gill Sans MT" w:cs="Gill Sans MT"/>
          <w:szCs w:val="24"/>
          <w:lang w:val="fr-FR"/>
        </w:rPr>
      </w:pPr>
    </w:p>
    <w:p w:rsidR="00C63929" w:rsidRPr="00C63929" w:rsidP="00C63929" w14:paraId="0D2BD8E3" w14:textId="77777777">
      <w:pPr>
        <w:rPr>
          <w:rFonts w:ascii="Gill Sans MT" w:eastAsia="Gill Sans MT" w:hAnsi="Gill Sans MT" w:cs="Gill Sans MT"/>
          <w:szCs w:val="24"/>
          <w:lang w:val="fr-FR"/>
        </w:rPr>
      </w:pPr>
    </w:p>
    <w:p w:rsidR="00C63929" w:rsidRPr="00C63929" w:rsidP="00C63929" w14:paraId="48D33B3D" w14:textId="77777777">
      <w:pPr>
        <w:rPr>
          <w:rFonts w:ascii="Gill Sans MT" w:eastAsia="Gill Sans MT" w:hAnsi="Gill Sans MT" w:cs="Gill Sans MT"/>
          <w:szCs w:val="24"/>
          <w:lang w:val="fr-FR"/>
        </w:rPr>
      </w:pPr>
    </w:p>
    <w:p w:rsidR="00C63929" w:rsidRPr="00C63929" w:rsidP="00C63929" w14:paraId="5C3A5E41" w14:textId="77777777">
      <w:pPr>
        <w:rPr>
          <w:rFonts w:ascii="Gill Sans MT" w:eastAsia="Gill Sans MT" w:hAnsi="Gill Sans MT" w:cs="Gill Sans MT"/>
          <w:szCs w:val="24"/>
          <w:lang w:val="fr-FR"/>
        </w:rPr>
      </w:pPr>
    </w:p>
    <w:p w:rsidR="00C63929" w:rsidRPr="00C63929" w:rsidP="00C63929" w14:paraId="73D97010" w14:textId="77777777">
      <w:pPr>
        <w:rPr>
          <w:rFonts w:ascii="Gill Sans MT" w:eastAsia="Gill Sans MT" w:hAnsi="Gill Sans MT" w:cs="Gill Sans MT"/>
          <w:szCs w:val="24"/>
          <w:lang w:val="fr-FR"/>
        </w:rPr>
      </w:pPr>
    </w:p>
    <w:p w:rsidR="00C63929" w:rsidRPr="00C63929" w:rsidP="00C63929" w14:paraId="4529F519" w14:textId="77777777">
      <w:pPr>
        <w:rPr>
          <w:rFonts w:ascii="Gill Sans MT" w:eastAsia="Gill Sans MT" w:hAnsi="Gill Sans MT" w:cs="Gill Sans MT"/>
          <w:szCs w:val="24"/>
          <w:lang w:val="fr-FR"/>
        </w:rPr>
      </w:pPr>
    </w:p>
    <w:p w:rsidR="00C63929" w:rsidRPr="00C63929" w:rsidP="00C63929" w14:paraId="79EA40C8" w14:textId="77777777">
      <w:pPr>
        <w:rPr>
          <w:rFonts w:ascii="Gill Sans MT" w:eastAsia="Gill Sans MT" w:hAnsi="Gill Sans MT" w:cs="Gill Sans MT"/>
          <w:szCs w:val="24"/>
          <w:lang w:val="fr-FR"/>
        </w:rPr>
      </w:pPr>
    </w:p>
    <w:p w:rsidR="00C63929" w:rsidRPr="00C63929" w:rsidP="00C63929" w14:paraId="44AF22B4" w14:textId="77777777">
      <w:pPr>
        <w:rPr>
          <w:rFonts w:ascii="Gill Sans MT" w:eastAsia="Gill Sans MT" w:hAnsi="Gill Sans MT" w:cs="Gill Sans MT"/>
          <w:szCs w:val="24"/>
          <w:lang w:val="fr-FR"/>
        </w:rPr>
      </w:pPr>
    </w:p>
    <w:p w:rsidR="00C63929" w:rsidRPr="00C63929" w:rsidP="00C63929" w14:paraId="79A6202A" w14:textId="77777777">
      <w:pPr>
        <w:rPr>
          <w:rFonts w:ascii="Gill Sans MT" w:eastAsia="Gill Sans MT" w:hAnsi="Gill Sans MT" w:cs="Gill Sans MT"/>
          <w:szCs w:val="24"/>
          <w:lang w:val="fr-FR"/>
        </w:rPr>
      </w:pPr>
    </w:p>
    <w:p w:rsidR="00C63929" w:rsidRPr="00C63929" w:rsidP="00C63929" w14:paraId="53BCE8CB" w14:textId="77777777">
      <w:pPr>
        <w:rPr>
          <w:rFonts w:ascii="Gill Sans MT" w:eastAsia="Gill Sans MT" w:hAnsi="Gill Sans MT" w:cs="Gill Sans MT"/>
          <w:szCs w:val="24"/>
          <w:lang w:val="fr-FR"/>
        </w:rPr>
      </w:pPr>
    </w:p>
    <w:p w:rsidR="00C63929" w:rsidP="00C63929" w14:paraId="362EF418" w14:textId="77777777">
      <w:pPr>
        <w:rPr>
          <w:rFonts w:ascii="Arial" w:eastAsia="Arial" w:hAnsi="Arial" w:cs="Arial"/>
          <w:szCs w:val="20"/>
          <w:lang w:val="fr-FR"/>
        </w:rPr>
      </w:pPr>
    </w:p>
    <w:p w:rsidR="00C63929" w:rsidRPr="00C63929" w:rsidP="00C63929" w14:paraId="20EF8A4C" w14:textId="77777777">
      <w:pPr>
        <w:rPr>
          <w:rFonts w:ascii="Gill Sans MT" w:eastAsia="Gill Sans MT" w:hAnsi="Gill Sans MT" w:cs="Gill Sans MT"/>
          <w:szCs w:val="24"/>
          <w:lang w:val="fr-FR"/>
        </w:rPr>
      </w:pPr>
    </w:p>
    <w:p w:rsidR="00C63929" w:rsidP="00C63929" w14:paraId="3426B086" w14:textId="6E81AC1F">
      <w:pPr>
        <w:tabs>
          <w:tab w:val="left" w:pos="2855"/>
        </w:tabs>
        <w:rPr>
          <w:rFonts w:ascii="Arial" w:eastAsia="Arial" w:hAnsi="Arial" w:cs="Arial"/>
          <w:szCs w:val="20"/>
          <w:lang w:val="fr-FR"/>
        </w:rPr>
      </w:pPr>
      <w:r>
        <w:rPr>
          <w:rFonts w:ascii="Arial" w:eastAsia="Arial" w:hAnsi="Arial" w:cs="Arial"/>
          <w:szCs w:val="20"/>
          <w:lang w:val="fr-FR"/>
        </w:rPr>
        <w:tab/>
      </w:r>
    </w:p>
    <w:p w:rsidR="00C63929" w14:paraId="7FB51060" w14:textId="77777777">
      <w:pPr>
        <w:rPr>
          <w:rFonts w:ascii="Arial" w:eastAsia="Arial" w:hAnsi="Arial" w:cs="Arial"/>
          <w:szCs w:val="20"/>
          <w:lang w:val="fr-FR"/>
        </w:rPr>
      </w:pPr>
      <w:r>
        <w:rPr>
          <w:rFonts w:ascii="Arial" w:eastAsia="Arial" w:hAnsi="Arial" w:cs="Arial"/>
          <w:szCs w:val="20"/>
          <w:lang w:val="fr-FR"/>
        </w:rPr>
        <w:br w:type="page"/>
      </w:r>
    </w:p>
    <w:p w:rsidR="00C63929" w:rsidP="00C63929" w14:paraId="5D0045C6" w14:textId="66AB75F5">
      <w:pPr>
        <w:tabs>
          <w:tab w:val="left" w:pos="2855"/>
        </w:tabs>
        <w:rPr>
          <w:rFonts w:ascii="Arial" w:eastAsia="Arial" w:hAnsi="Arial" w:cs="Arial"/>
          <w:szCs w:val="20"/>
          <w:lang w:val="fr-FR"/>
        </w:rPr>
      </w:pPr>
      <w:r>
        <w:rPr>
          <w:noProof/>
        </w:rPr>
        <w:drawing>
          <wp:anchor distT="0" distB="0" distL="114300" distR="114300" simplePos="0" relativeHeight="251660288" behindDoc="0" locked="0" layoutInCell="1" allowOverlap="1">
            <wp:simplePos x="0" y="0"/>
            <wp:positionH relativeFrom="page">
              <wp:align>right</wp:align>
            </wp:positionH>
            <wp:positionV relativeFrom="paragraph">
              <wp:posOffset>-1345703</wp:posOffset>
            </wp:positionV>
            <wp:extent cx="7548880" cy="10656887"/>
            <wp:effectExtent l="0" t="0" r="0" b="0"/>
            <wp:wrapNone/>
            <wp:docPr id="2008543409" name="Image 1" descr="Une image contenant texte, capture d’écran, Poli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43409" name="Image 1" descr="Une image contenant texte, capture d’écran, Police, document"/>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7548880" cy="10656887"/>
                    </a:xfrm>
                    <a:prstGeom prst="rect">
                      <a:avLst/>
                    </a:prstGeom>
                  </pic:spPr>
                </pic:pic>
              </a:graphicData>
            </a:graphic>
            <wp14:sizeRelH relativeFrom="page">
              <wp14:pctWidth>0</wp14:pctWidth>
            </wp14:sizeRelH>
            <wp14:sizeRelV relativeFrom="page">
              <wp14:pctHeight>0</wp14:pctHeight>
            </wp14:sizeRelV>
          </wp:anchor>
        </w:drawing>
      </w:r>
    </w:p>
    <w:p w:rsidR="00C63929" w14:paraId="6E150B79" w14:textId="1E02A61D">
      <w:pPr>
        <w:rPr>
          <w:rFonts w:ascii="Arial" w:eastAsia="Arial" w:hAnsi="Arial" w:cs="Arial"/>
          <w:szCs w:val="20"/>
          <w:lang w:val="fr-FR"/>
        </w:rPr>
      </w:pPr>
      <w:r>
        <w:rPr>
          <w:rFonts w:ascii="Arial" w:eastAsia="Arial" w:hAnsi="Arial" w:cs="Arial"/>
          <w:szCs w:val="20"/>
          <w:lang w:val="fr-FR"/>
        </w:rPr>
        <w:br w:type="page"/>
      </w:r>
    </w:p>
    <w:p w:rsidR="00C63929" w:rsidP="00C63929" w14:paraId="6D81DF3B" w14:textId="7B9D6411">
      <w:pPr>
        <w:tabs>
          <w:tab w:val="left" w:pos="2855"/>
        </w:tabs>
        <w:rPr>
          <w:rFonts w:ascii="Arial" w:eastAsia="Arial" w:hAnsi="Arial" w:cs="Arial"/>
          <w:szCs w:val="20"/>
          <w:lang w:val="fr-FR"/>
        </w:rPr>
      </w:pPr>
      <w:r>
        <w:rPr>
          <w:noProof/>
        </w:rPr>
        <w:drawing>
          <wp:anchor distT="0" distB="0" distL="114300" distR="114300" simplePos="0" relativeHeight="251661312" behindDoc="0" locked="0" layoutInCell="1" allowOverlap="1">
            <wp:simplePos x="0" y="0"/>
            <wp:positionH relativeFrom="page">
              <wp:align>right</wp:align>
            </wp:positionH>
            <wp:positionV relativeFrom="paragraph">
              <wp:posOffset>-1361606</wp:posOffset>
            </wp:positionV>
            <wp:extent cx="7548880" cy="10663967"/>
            <wp:effectExtent l="0" t="0" r="0" b="4445"/>
            <wp:wrapNone/>
            <wp:docPr id="150250283" name="Image 1" descr="Une image contenant texte, capture d’écran, Police,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0283" name="Image 1" descr="Une image contenant texte, capture d’écran, Police, nombr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7548880" cy="10663967"/>
                    </a:xfrm>
                    <a:prstGeom prst="rect">
                      <a:avLst/>
                    </a:prstGeom>
                  </pic:spPr>
                </pic:pic>
              </a:graphicData>
            </a:graphic>
            <wp14:sizeRelH relativeFrom="page">
              <wp14:pctWidth>0</wp14:pctWidth>
            </wp14:sizeRelH>
            <wp14:sizeRelV relativeFrom="page">
              <wp14:pctHeight>0</wp14:pctHeight>
            </wp14:sizeRelV>
          </wp:anchor>
        </w:drawing>
      </w:r>
    </w:p>
    <w:p w:rsidR="00C63929" w:rsidRPr="00C63929" w14:paraId="4E581AF5" w14:textId="1AD1BF1C">
      <w:pPr>
        <w:tabs>
          <w:tab w:val="left" w:pos="2855"/>
        </w:tabs>
        <w:rPr>
          <w:lang w:val="fr-FR"/>
        </w:rPr>
        <w:sectPr>
          <w:headerReference w:type="default" r:id="rId35"/>
          <w:footerReference w:type="default" r:id="rId36"/>
          <w:pgSz w:w="11900" w:h="16840"/>
          <w:pgMar w:top="2154" w:right="1134" w:bottom="1134" w:left="1134" w:header="400" w:footer="400" w:gutter="0"/>
          <w:cols w:space="720"/>
        </w:sectPr>
      </w:pPr>
      <w:r>
        <w:rPr>
          <w:lang w:val="fr-FR"/>
        </w:rPr>
        <w:tab/>
      </w:r>
    </w:p>
    <w:p w:rsidR="002C14E4" w14:paraId="250EF5F5" w14:textId="77777777">
      <w:pPr>
        <w:ind w:right="9900"/>
        <w:rPr>
          <w:rFonts w:ascii="Arial" w:eastAsia="Arial" w:hAnsi="Arial" w:cs="Arial"/>
          <w:sz w:val="18"/>
          <w:lang w:val="fr-FR"/>
        </w:rPr>
      </w:pPr>
      <w:bookmarkStart w:id="114" w:name="BACKCOVER_START"/>
      <w:bookmarkEnd w:id="114"/>
    </w:p>
    <w:tbl>
      <w:tblPr>
        <w:tblW w:w="0" w:type="auto"/>
        <w:tblInd w:w="800" w:type="dxa"/>
        <w:tblLayout w:type="fixed"/>
        <w:tblLook w:val="04A0"/>
      </w:tblPr>
      <w:tblGrid>
        <w:gridCol w:w="20"/>
        <w:gridCol w:w="20"/>
        <w:gridCol w:w="6980"/>
        <w:gridCol w:w="580"/>
        <w:gridCol w:w="2600"/>
        <w:gridCol w:w="620"/>
        <w:gridCol w:w="260"/>
      </w:tblGrid>
      <w:tr w14:paraId="0A1C3CD4" w14:textId="77777777">
        <w:tblPrEx>
          <w:tblW w:w="0" w:type="auto"/>
          <w:tblInd w:w="800" w:type="dxa"/>
          <w:tblLayout w:type="fixed"/>
          <w:tblLook w:val="04A0"/>
        </w:tblPrEx>
        <w:tc>
          <w:tcPr>
            <w:tcW w:w="20" w:type="dxa"/>
            <w:tcMar>
              <w:top w:w="0" w:type="dxa"/>
              <w:left w:w="0" w:type="dxa"/>
              <w:bottom w:w="0" w:type="dxa"/>
              <w:right w:w="0" w:type="dxa"/>
            </w:tcMar>
          </w:tcPr>
          <w:p w:rsidR="002C14E4" w14:paraId="49FE8062" w14:textId="77777777"/>
        </w:tc>
        <w:tc>
          <w:tcPr>
            <w:tcW w:w="20" w:type="dxa"/>
            <w:tcMar>
              <w:top w:w="0" w:type="dxa"/>
              <w:left w:w="0" w:type="dxa"/>
              <w:bottom w:w="0" w:type="dxa"/>
              <w:right w:w="0" w:type="dxa"/>
            </w:tcMar>
          </w:tcPr>
          <w:p w:rsidR="002C14E4" w14:paraId="43901B46" w14:textId="77777777"/>
        </w:tc>
        <w:tc>
          <w:tcPr>
            <w:tcW w:w="6980" w:type="dxa"/>
            <w:tcMar>
              <w:top w:w="0" w:type="dxa"/>
              <w:left w:w="0" w:type="dxa"/>
              <w:bottom w:w="0" w:type="dxa"/>
              <w:right w:w="0" w:type="dxa"/>
            </w:tcMar>
          </w:tcPr>
          <w:p w:rsidR="002C14E4" w14:paraId="0A7326F2" w14:textId="77777777"/>
        </w:tc>
        <w:tc>
          <w:tcPr>
            <w:tcW w:w="580" w:type="dxa"/>
            <w:tcMar>
              <w:top w:w="0" w:type="dxa"/>
              <w:left w:w="0" w:type="dxa"/>
              <w:bottom w:w="0" w:type="dxa"/>
              <w:right w:w="0" w:type="dxa"/>
            </w:tcMar>
          </w:tcPr>
          <w:p w:rsidR="002C14E4" w14:paraId="7EA9D592" w14:textId="77777777"/>
        </w:tc>
        <w:tc>
          <w:tcPr>
            <w:tcW w:w="2600" w:type="dxa"/>
            <w:tcMar>
              <w:top w:w="0" w:type="dxa"/>
              <w:left w:w="0" w:type="dxa"/>
              <w:bottom w:w="0" w:type="dxa"/>
              <w:right w:w="0" w:type="dxa"/>
            </w:tcMar>
          </w:tcPr>
          <w:p w:rsidR="002C14E4" w14:paraId="54734311" w14:textId="77777777"/>
        </w:tc>
        <w:tc>
          <w:tcPr>
            <w:tcW w:w="620" w:type="dxa"/>
            <w:tcMar>
              <w:top w:w="0" w:type="dxa"/>
              <w:left w:w="0" w:type="dxa"/>
              <w:bottom w:w="0" w:type="dxa"/>
              <w:right w:w="0" w:type="dxa"/>
            </w:tcMar>
          </w:tcPr>
          <w:p w:rsidR="002C14E4" w14:paraId="64E0B4EC" w14:textId="77777777"/>
        </w:tc>
        <w:tc>
          <w:tcPr>
            <w:tcW w:w="260" w:type="dxa"/>
            <w:tcMar>
              <w:top w:w="0" w:type="dxa"/>
              <w:left w:w="0" w:type="dxa"/>
              <w:bottom w:w="0" w:type="dxa"/>
              <w:right w:w="0" w:type="dxa"/>
            </w:tcMar>
          </w:tcPr>
          <w:p w:rsidR="002C14E4" w14:paraId="1B89A218" w14:textId="77777777"/>
        </w:tc>
      </w:tr>
      <w:tr w14:paraId="15AE8CD4" w14:textId="77777777">
        <w:tblPrEx>
          <w:tblW w:w="0" w:type="auto"/>
          <w:tblInd w:w="800" w:type="dxa"/>
          <w:tblLayout w:type="fixed"/>
          <w:tblLook w:val="04A0"/>
        </w:tblPrEx>
        <w:trPr>
          <w:trHeight w:val="11805"/>
        </w:trPr>
        <w:tc>
          <w:tcPr>
            <w:tcW w:w="20" w:type="dxa"/>
            <w:tcMar>
              <w:top w:w="0" w:type="dxa"/>
              <w:left w:w="0" w:type="dxa"/>
              <w:bottom w:w="0" w:type="dxa"/>
              <w:right w:w="0" w:type="dxa"/>
            </w:tcMar>
          </w:tcPr>
          <w:p w:rsidR="002C14E4" w14:paraId="785636C7" w14:textId="77777777"/>
        </w:tc>
        <w:tc>
          <w:tcPr>
            <w:tcW w:w="20" w:type="dxa"/>
            <w:tcMar>
              <w:top w:w="0" w:type="dxa"/>
              <w:left w:w="0" w:type="dxa"/>
              <w:bottom w:w="0" w:type="dxa"/>
              <w:right w:w="0" w:type="dxa"/>
            </w:tcMar>
          </w:tcPr>
          <w:p w:rsidR="002C14E4" w14:paraId="1E805F1D" w14:textId="77777777"/>
        </w:tc>
        <w:tc>
          <w:tcPr>
            <w:tcW w:w="11040" w:type="dxa"/>
            <w:gridSpan w:val="5"/>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3DCDA7E3" w14:textId="77777777"/>
        </w:tc>
      </w:tr>
      <w:tr w14:paraId="655853CB" w14:textId="77777777">
        <w:tblPrEx>
          <w:tblW w:w="0" w:type="auto"/>
          <w:tblInd w:w="800" w:type="dxa"/>
          <w:tblLayout w:type="fixed"/>
          <w:tblLook w:val="04A0"/>
        </w:tblPrEx>
        <w:tc>
          <w:tcPr>
            <w:tcW w:w="20" w:type="dxa"/>
            <w:tcMar>
              <w:top w:w="0" w:type="dxa"/>
              <w:left w:w="0" w:type="dxa"/>
              <w:bottom w:w="0" w:type="dxa"/>
              <w:right w:w="0" w:type="dxa"/>
            </w:tcMar>
          </w:tcPr>
          <w:p w:rsidR="002C14E4" w14:paraId="645D60ED" w14:textId="77777777"/>
        </w:tc>
        <w:tc>
          <w:tcPr>
            <w:tcW w:w="10800" w:type="dxa"/>
            <w:gridSpan w:val="5"/>
            <w:tcMar>
              <w:top w:w="0" w:type="dxa"/>
              <w:left w:w="0" w:type="dxa"/>
              <w:bottom w:w="0" w:type="dxa"/>
              <w:right w:w="0" w:type="dxa"/>
            </w:tcMar>
          </w:tcPr>
          <w:p w:rsidR="002C14E4" w14:paraId="6D5C61FA" w14:textId="77777777"/>
        </w:tc>
        <w:tc>
          <w:tcPr>
            <w:tcW w:w="260" w:type="dxa"/>
            <w:tcMar>
              <w:top w:w="0" w:type="dxa"/>
              <w:left w:w="0" w:type="dxa"/>
              <w:bottom w:w="0" w:type="dxa"/>
              <w:right w:w="0" w:type="dxa"/>
            </w:tcMar>
          </w:tcPr>
          <w:p w:rsidR="002C14E4" w14:paraId="0C2793A8" w14:textId="77777777"/>
        </w:tc>
      </w:tr>
      <w:tr w14:paraId="02787D17" w14:textId="77777777">
        <w:tblPrEx>
          <w:tblW w:w="0" w:type="auto"/>
          <w:tblInd w:w="800" w:type="dxa"/>
          <w:tblLayout w:type="fixed"/>
          <w:tblLook w:val="04A0"/>
        </w:tblPrEx>
        <w:trPr>
          <w:trHeight w:val="385"/>
        </w:trPr>
        <w:tc>
          <w:tcPr>
            <w:tcW w:w="20" w:type="dxa"/>
            <w:tcMar>
              <w:top w:w="0" w:type="dxa"/>
              <w:left w:w="0" w:type="dxa"/>
              <w:bottom w:w="0" w:type="dxa"/>
              <w:right w:w="0" w:type="dxa"/>
            </w:tcMar>
          </w:tcPr>
          <w:p w:rsidR="002C14E4" w14:paraId="089382B1" w14:textId="77777777"/>
        </w:tc>
        <w:tc>
          <w:tcPr>
            <w:tcW w:w="20" w:type="dxa"/>
            <w:tcMar>
              <w:top w:w="0" w:type="dxa"/>
              <w:left w:w="0" w:type="dxa"/>
              <w:bottom w:w="0" w:type="dxa"/>
              <w:right w:w="0" w:type="dxa"/>
            </w:tcMar>
          </w:tcPr>
          <w:p w:rsidR="002C14E4" w14:paraId="1E098204" w14:textId="77777777"/>
        </w:tc>
        <w:tc>
          <w:tcPr>
            <w:tcW w:w="6980" w:type="dxa"/>
            <w:tcMar>
              <w:top w:w="0" w:type="dxa"/>
              <w:left w:w="0" w:type="dxa"/>
              <w:bottom w:w="0" w:type="dxa"/>
              <w:right w:w="0" w:type="dxa"/>
            </w:tcMar>
          </w:tcPr>
          <w:p w:rsidR="002C14E4" w14:paraId="6DCD9264" w14:textId="77777777"/>
        </w:tc>
        <w:tc>
          <w:tcPr>
            <w:tcW w:w="4060" w:type="dxa"/>
            <w:gridSpan w:val="4"/>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0275F65A" w14:textId="77777777"/>
        </w:tc>
      </w:tr>
      <w:tr w14:paraId="5211CA50" w14:textId="77777777">
        <w:tblPrEx>
          <w:tblW w:w="0" w:type="auto"/>
          <w:tblInd w:w="800" w:type="dxa"/>
          <w:tblLayout w:type="fixed"/>
          <w:tblLook w:val="04A0"/>
        </w:tblPrEx>
        <w:trPr>
          <w:trHeight w:val="985"/>
        </w:trPr>
        <w:tc>
          <w:tcPr>
            <w:tcW w:w="20" w:type="dxa"/>
            <w:tcMar>
              <w:top w:w="0" w:type="dxa"/>
              <w:left w:w="0" w:type="dxa"/>
              <w:bottom w:w="0" w:type="dxa"/>
              <w:right w:w="0" w:type="dxa"/>
            </w:tcMar>
          </w:tcPr>
          <w:p w:rsidR="002C14E4" w14:paraId="63639D25" w14:textId="77777777"/>
        </w:tc>
        <w:tc>
          <w:tcPr>
            <w:tcW w:w="7000" w:type="dxa"/>
            <w:gridSpan w:val="2"/>
            <w:vMerge w:val="restart"/>
            <w:tcMar>
              <w:top w:w="0" w:type="dxa"/>
              <w:left w:w="0" w:type="dxa"/>
              <w:bottom w:w="0" w:type="dxa"/>
              <w:right w:w="0" w:type="dxa"/>
            </w:tcMar>
          </w:tcPr>
          <w:p w:rsidR="002C14E4" w:rsidRPr="00FC4E1B" w14:paraId="7F907158" w14:textId="77777777">
            <w:pPr>
              <w:pStyle w:val="NormalNoContent"/>
              <w:spacing w:line="45" w:lineRule="exact"/>
              <w:rPr>
                <w:sz w:val="5"/>
                <w:lang w:val="fr-FR"/>
              </w:rPr>
            </w:pPr>
          </w:p>
          <w:p w:rsidR="002C14E4" w14:paraId="63593E85" w14:textId="77777777">
            <w:pPr>
              <w:spacing w:after="30"/>
              <w:rPr>
                <w:rFonts w:ascii="Arial" w:eastAsia="Arial" w:hAnsi="Arial" w:cs="Arial"/>
                <w:color w:val="00A0E3"/>
                <w:sz w:val="20"/>
                <w:lang w:val="fr-FR"/>
              </w:rPr>
            </w:pPr>
            <w:r>
              <w:rPr>
                <w:rFonts w:ascii="Arial" w:eastAsia="Arial" w:hAnsi="Arial" w:cs="Arial"/>
                <w:color w:val="00A0E3"/>
                <w:sz w:val="20"/>
                <w:lang w:val="fr-FR"/>
              </w:rPr>
              <w:t>MENTIONS LÉGALES</w:t>
            </w:r>
          </w:p>
          <w:p w:rsidR="002C14E4" w:rsidRPr="00FC4E1B" w14:paraId="71C05067" w14:textId="77777777">
            <w:pPr>
              <w:pStyle w:val="NormalNoContent"/>
              <w:spacing w:after="15" w:line="240" w:lineRule="exact"/>
              <w:rPr>
                <w:sz w:val="24"/>
                <w:lang w:val="fr-FR"/>
              </w:rPr>
            </w:pPr>
          </w:p>
          <w:p w:rsidR="002C14E4" w14:paraId="79D96252" w14:textId="77777777">
            <w:pPr>
              <w:pStyle w:val="CoverPropertyValue1"/>
              <w:rPr>
                <w:lang w:val="fr-FR"/>
              </w:rPr>
            </w:pPr>
            <w:r>
              <w:rPr>
                <w:lang w:val="fr-FR"/>
              </w:rPr>
              <w:t>Amundi Asset Management</w:t>
            </w:r>
          </w:p>
          <w:p w:rsidR="002C14E4" w14:paraId="239DDB01" w14:textId="77777777">
            <w:pPr>
              <w:pStyle w:val="CoverPropertyValue1"/>
              <w:rPr>
                <w:lang w:val="fr-FR"/>
              </w:rPr>
            </w:pPr>
            <w:r>
              <w:rPr>
                <w:lang w:val="fr-FR"/>
              </w:rPr>
              <w:t>Siège social : 91-93 boulevard Pasteur - 75015 Paris - France.</w:t>
            </w:r>
          </w:p>
          <w:p w:rsidR="002C14E4" w14:paraId="79E76889" w14:textId="77777777">
            <w:pPr>
              <w:pStyle w:val="CoverPropertyValue1"/>
              <w:rPr>
                <w:lang w:val="fr-FR"/>
              </w:rPr>
            </w:pPr>
            <w:r>
              <w:rPr>
                <w:lang w:val="fr-FR"/>
              </w:rPr>
              <w:t>Adresse postale : 91-93 boulevard Pasteur CS21564 75730 Paris Cedex 15 - France.</w:t>
            </w:r>
          </w:p>
          <w:p w:rsidR="002C14E4" w14:paraId="3DA2524C" w14:textId="77777777">
            <w:pPr>
              <w:pStyle w:val="CoverPropertyValue1"/>
              <w:rPr>
                <w:lang w:val="fr-FR"/>
              </w:rPr>
            </w:pPr>
            <w:r>
              <w:rPr>
                <w:lang w:val="fr-FR"/>
              </w:rPr>
              <w:t>Tél. +33 (0)1 76 33 30 30- amundi.com</w:t>
            </w:r>
          </w:p>
          <w:p w:rsidR="002C14E4" w14:paraId="173BF146" w14:textId="77777777">
            <w:pPr>
              <w:pStyle w:val="CoverPropertyValue1"/>
              <w:rPr>
                <w:lang w:val="fr-FR"/>
              </w:rPr>
            </w:pPr>
            <w:r>
              <w:rPr>
                <w:lang w:val="fr-FR"/>
              </w:rPr>
              <w:t>Société par Actions Simplifiée - SAS au capital de 1 143 615 555 euros - Société de Gestion de</w:t>
            </w:r>
          </w:p>
          <w:p w:rsidR="002C14E4" w14:paraId="71A3BEBA" w14:textId="77777777">
            <w:pPr>
              <w:pStyle w:val="CoverPropertyValue1"/>
              <w:rPr>
                <w:lang w:val="fr-FR"/>
              </w:rPr>
            </w:pPr>
            <w:r>
              <w:rPr>
                <w:lang w:val="fr-FR"/>
              </w:rPr>
              <w:t>Portefeuille agréée par l'AMF sous le numéro GP 04 000 036.</w:t>
            </w:r>
          </w:p>
          <w:p w:rsidR="002C14E4" w14:paraId="31D8DD88" w14:textId="77777777">
            <w:pPr>
              <w:pStyle w:val="CoverPropertyValue1"/>
              <w:rPr>
                <w:lang w:val="fr-FR"/>
              </w:rPr>
            </w:pPr>
            <w:r>
              <w:rPr>
                <w:lang w:val="fr-FR"/>
              </w:rPr>
              <w:t>Siren</w:t>
            </w:r>
            <w:r>
              <w:rPr>
                <w:lang w:val="fr-FR"/>
              </w:rPr>
              <w:t xml:space="preserve"> : 437 574 452 RCS Paris - Siret : 43757445200029 - Code APE : 6630 Z - N° Identification</w:t>
            </w:r>
          </w:p>
          <w:p w:rsidR="002C14E4" w14:paraId="67B77CE6" w14:textId="77777777">
            <w:pPr>
              <w:pStyle w:val="CoverPropertyValue1"/>
              <w:spacing w:after="150"/>
              <w:rPr>
                <w:lang w:val="fr-FR"/>
              </w:rPr>
            </w:pPr>
            <w:r>
              <w:rPr>
                <w:lang w:val="fr-FR"/>
              </w:rPr>
              <w:t>TVA : FR58437574452.</w:t>
            </w:r>
          </w:p>
          <w:tbl>
            <w:tblPr>
              <w:tblW w:w="0" w:type="auto"/>
              <w:tblLayout w:type="fixed"/>
              <w:tblLook w:val="04A0"/>
            </w:tblPr>
            <w:tblGrid>
              <w:gridCol w:w="1500"/>
            </w:tblGrid>
            <w:tr w14:paraId="709A5C0D" w14:textId="77777777">
              <w:tblPrEx>
                <w:tblW w:w="0" w:type="auto"/>
                <w:tblLayout w:type="fixed"/>
                <w:tblLook w:val="04A0"/>
              </w:tblPrEx>
              <w:trPr>
                <w:trHeight w:hRule="exact" w:val="65"/>
              </w:trPr>
              <w:tc>
                <w:tcPr>
                  <w:tcW w:w="1500" w:type="dxa"/>
                  <w:shd w:val="clear" w:color="003C64" w:fill="003C64"/>
                  <w:tcMar>
                    <w:top w:w="0" w:type="dxa"/>
                    <w:left w:w="0" w:type="dxa"/>
                    <w:bottom w:w="0" w:type="dxa"/>
                    <w:right w:w="0" w:type="dxa"/>
                  </w:tcMar>
                </w:tcPr>
                <w:p w:rsidR="002C14E4" w14:paraId="053F833D" w14:textId="77777777"/>
              </w:tc>
            </w:tr>
          </w:tbl>
          <w:p w:rsidR="002C14E4" w14:paraId="6CCA54F5" w14:textId="77777777"/>
        </w:tc>
        <w:tc>
          <w:tcPr>
            <w:tcW w:w="4060" w:type="dxa"/>
            <w:gridSpan w:val="4"/>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292A2D1F" w14:textId="77777777"/>
        </w:tc>
      </w:tr>
      <w:tr w14:paraId="35BE265E" w14:textId="77777777">
        <w:tblPrEx>
          <w:tblW w:w="0" w:type="auto"/>
          <w:tblInd w:w="800" w:type="dxa"/>
          <w:tblLayout w:type="fixed"/>
          <w:tblLook w:val="04A0"/>
        </w:tblPrEx>
        <w:trPr>
          <w:trHeight w:val="1185"/>
        </w:trPr>
        <w:tc>
          <w:tcPr>
            <w:tcW w:w="20" w:type="dxa"/>
            <w:tcMar>
              <w:top w:w="0" w:type="dxa"/>
              <w:left w:w="0" w:type="dxa"/>
              <w:bottom w:w="0" w:type="dxa"/>
              <w:right w:w="0" w:type="dxa"/>
            </w:tcMar>
          </w:tcPr>
          <w:p w:rsidR="002C14E4" w14:paraId="0F8B46EB" w14:textId="77777777"/>
        </w:tc>
        <w:tc>
          <w:tcPr>
            <w:tcW w:w="7000" w:type="dxa"/>
            <w:gridSpan w:val="2"/>
            <w:vMerge/>
            <w:tcMar>
              <w:top w:w="0" w:type="dxa"/>
              <w:left w:w="0" w:type="dxa"/>
              <w:bottom w:w="0" w:type="dxa"/>
              <w:right w:w="0" w:type="dxa"/>
            </w:tcMar>
          </w:tcPr>
          <w:p w:rsidR="002C14E4" w14:paraId="6D2C4F67" w14:textId="77777777"/>
        </w:tc>
        <w:tc>
          <w:tcPr>
            <w:tcW w:w="580" w:type="dxa"/>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57EF1ECC" w14:textId="77777777"/>
        </w:tc>
        <w:tc>
          <w:tcPr>
            <w:tcW w:w="2600" w:type="dxa"/>
            <w:tcMar>
              <w:top w:w="0" w:type="dxa"/>
              <w:left w:w="0" w:type="dxa"/>
              <w:bottom w:w="0" w:type="dxa"/>
              <w:right w:w="0" w:type="dxa"/>
            </w:tcMar>
          </w:tcPr>
          <w:p w:rsidR="002C14E4" w14:paraId="0B7D6608" w14:textId="77777777">
            <w:r>
              <w:rPr>
                <w:noProof/>
              </w:rPr>
              <w:drawing>
                <wp:inline distT="0" distB="0" distL="0" distR="0">
                  <wp:extent cx="1625600" cy="75974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5600" cy="759745"/>
                          </a:xfrm>
                          <a:prstGeom prst="rect">
                            <a:avLst/>
                          </a:prstGeom>
                          <a:noFill/>
                          <a:ln>
                            <a:noFill/>
                          </a:ln>
                        </pic:spPr>
                      </pic:pic>
                    </a:graphicData>
                  </a:graphic>
                </wp:inline>
              </w:drawing>
            </w:r>
          </w:p>
        </w:tc>
        <w:tc>
          <w:tcPr>
            <w:tcW w:w="880" w:type="dxa"/>
            <w:gridSpan w:val="2"/>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64C0064A" w14:textId="77777777"/>
        </w:tc>
      </w:tr>
      <w:tr w14:paraId="50BBE811" w14:textId="77777777">
        <w:tblPrEx>
          <w:tblW w:w="0" w:type="auto"/>
          <w:tblInd w:w="800" w:type="dxa"/>
          <w:tblLayout w:type="fixed"/>
          <w:tblLook w:val="04A0"/>
        </w:tblPrEx>
        <w:trPr>
          <w:trHeight w:val="365"/>
        </w:trPr>
        <w:tc>
          <w:tcPr>
            <w:tcW w:w="20" w:type="dxa"/>
            <w:tcMar>
              <w:top w:w="0" w:type="dxa"/>
              <w:left w:w="0" w:type="dxa"/>
              <w:bottom w:w="0" w:type="dxa"/>
              <w:right w:w="0" w:type="dxa"/>
            </w:tcMar>
          </w:tcPr>
          <w:p w:rsidR="002C14E4" w14:paraId="5AD2A3B0" w14:textId="77777777"/>
        </w:tc>
        <w:tc>
          <w:tcPr>
            <w:tcW w:w="7000" w:type="dxa"/>
            <w:gridSpan w:val="2"/>
            <w:vMerge/>
            <w:tcMar>
              <w:top w:w="0" w:type="dxa"/>
              <w:left w:w="0" w:type="dxa"/>
              <w:bottom w:w="0" w:type="dxa"/>
              <w:right w:w="0" w:type="dxa"/>
            </w:tcMar>
          </w:tcPr>
          <w:p w:rsidR="002C14E4" w14:paraId="5DDE71F9" w14:textId="77777777"/>
        </w:tc>
        <w:tc>
          <w:tcPr>
            <w:tcW w:w="5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39C751E5" w14:textId="77777777"/>
        </w:tc>
        <w:tc>
          <w:tcPr>
            <w:tcW w:w="2600" w:type="dxa"/>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2E9DA25F" w14:textId="77777777"/>
        </w:tc>
        <w:tc>
          <w:tcPr>
            <w:tcW w:w="880" w:type="dxa"/>
            <w:gridSpan w:val="2"/>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706AEABA" w14:textId="77777777"/>
        </w:tc>
      </w:tr>
      <w:tr w14:paraId="2C8B9A8C" w14:textId="77777777">
        <w:tblPrEx>
          <w:tblW w:w="0" w:type="auto"/>
          <w:tblInd w:w="800" w:type="dxa"/>
          <w:tblLayout w:type="fixed"/>
          <w:tblLook w:val="04A0"/>
        </w:tblPrEx>
        <w:trPr>
          <w:trHeight w:val="545"/>
        </w:trPr>
        <w:tc>
          <w:tcPr>
            <w:tcW w:w="20" w:type="dxa"/>
            <w:tcMar>
              <w:top w:w="0" w:type="dxa"/>
              <w:left w:w="0" w:type="dxa"/>
              <w:bottom w:w="0" w:type="dxa"/>
              <w:right w:w="0" w:type="dxa"/>
            </w:tcMar>
          </w:tcPr>
          <w:p w:rsidR="002C14E4" w14:paraId="53C2AFD0" w14:textId="77777777"/>
        </w:tc>
        <w:tc>
          <w:tcPr>
            <w:tcW w:w="20" w:type="dxa"/>
            <w:tcMar>
              <w:top w:w="0" w:type="dxa"/>
              <w:left w:w="0" w:type="dxa"/>
              <w:bottom w:w="0" w:type="dxa"/>
              <w:right w:w="0" w:type="dxa"/>
            </w:tcMar>
          </w:tcPr>
          <w:p w:rsidR="002C14E4" w14:paraId="6EDF9E05" w14:textId="77777777"/>
        </w:tc>
        <w:tc>
          <w:tcPr>
            <w:tcW w:w="6980" w:type="dxa"/>
            <w:tcMar>
              <w:top w:w="0" w:type="dxa"/>
              <w:left w:w="0" w:type="dxa"/>
              <w:bottom w:w="0" w:type="dxa"/>
              <w:right w:w="0" w:type="dxa"/>
            </w:tcMar>
          </w:tcPr>
          <w:p w:rsidR="002C14E4" w14:paraId="13BE0F65" w14:textId="77777777"/>
        </w:tc>
        <w:tc>
          <w:tcPr>
            <w:tcW w:w="5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7D61469E" w14:textId="77777777"/>
        </w:tc>
        <w:tc>
          <w:tcPr>
            <w:tcW w:w="260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17DF0CB1" w14:textId="77777777"/>
        </w:tc>
        <w:tc>
          <w:tcPr>
            <w:tcW w:w="880" w:type="dxa"/>
            <w:gridSpan w:val="2"/>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2C14E4" w14:paraId="62F6AE5A" w14:textId="77777777"/>
        </w:tc>
      </w:tr>
    </w:tbl>
    <w:p w:rsidR="002C14E4" w14:paraId="02B4BD43" w14:textId="77777777">
      <w:pPr>
        <w:ind w:left="9900"/>
        <w:rPr>
          <w:rFonts w:ascii="Arial" w:eastAsia="Arial" w:hAnsi="Arial" w:cs="Arial"/>
          <w:lang w:val="fr-FR"/>
        </w:rPr>
      </w:pPr>
      <w:bookmarkStart w:id="115" w:name="BACKCOVER_END"/>
      <w:bookmarkEnd w:id="115"/>
    </w:p>
    <w:sectPr>
      <w:headerReference w:type="even" r:id="rId37"/>
      <w:headerReference w:type="default" r:id="rId38"/>
      <w:footerReference w:type="even" r:id="rId39"/>
      <w:footerReference w:type="default" r:id="rId40"/>
      <w:headerReference w:type="first" r:id="rId41"/>
      <w:footerReference w:type="first" r:id="rId42"/>
      <w:pgSz w:w="11900" w:h="16840"/>
      <w:pgMar w:top="0" w:right="0" w:bottom="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embedRegular r:id="rId1" w:subsetted="1" w:fontKey="{1F0E972D-1F81-47DA-8D6B-8FEB5C2F7856}"/>
    <w:embedBold r:id="rId2" w:subsetted="1" w:fontKey="{FF1A9A04-85C5-46A4-9D60-EA135A020A4E}"/>
    <w:embedItalic r:id="rId3" w:subsetted="1" w:fontKey="{814136B1-02A2-49C8-8C3D-1336F9AC830C}"/>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4" w:subsetted="1" w:fontKey="{FD2BF200-D8D9-4DFC-9D74-6407CE386F79}"/>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31940E90" w14:textId="77777777">
    <w:pPr>
      <w:spacing w:line="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551B41C3"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29618DAB"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11B6B59A" w14:textId="77777777">
          <w:pPr>
            <w:spacing w:line="20" w:lineRule="exact"/>
          </w:pPr>
        </w:p>
      </w:tc>
    </w:tr>
  </w:tbl>
  <w:p w:rsidR="002C14E4" w14:paraId="1E849FDB" w14:textId="77777777">
    <w:pPr>
      <w:spacing w:line="45" w:lineRule="exact"/>
      <w:rPr>
        <w:sz w:val="5"/>
      </w:rPr>
    </w:pPr>
    <w:r>
      <w:t xml:space="preserve"> </w:t>
    </w:r>
  </w:p>
  <w:tbl>
    <w:tblPr>
      <w:tblW w:w="5000" w:type="pct"/>
      <w:tblLayout w:type="fixed"/>
      <w:tblLook w:val="04A0"/>
    </w:tblPr>
    <w:tblGrid>
      <w:gridCol w:w="6732"/>
      <w:gridCol w:w="1123"/>
      <w:gridCol w:w="1777"/>
    </w:tblGrid>
    <w:tr w14:paraId="3E34DC71"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60F55A04"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3F8B33E7" w14:textId="77777777"/>
      </w:tc>
      <w:tc>
        <w:tcPr>
          <w:tcW w:w="1900" w:type="dxa"/>
          <w:tcMar>
            <w:top w:w="0" w:type="dxa"/>
            <w:left w:w="0" w:type="dxa"/>
            <w:bottom w:w="0" w:type="dxa"/>
            <w:right w:w="0" w:type="dxa"/>
          </w:tcMar>
        </w:tcPr>
        <w:p w:rsidR="002C14E4" w14:paraId="5A5306B3"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10</w:t>
          </w:r>
          <w:r>
            <w:rPr>
              <w:lang w:val="fr-FR"/>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66DA8B2B"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1EC093CC"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6919D300" w14:textId="77777777">
          <w:pPr>
            <w:spacing w:line="20" w:lineRule="exact"/>
          </w:pPr>
        </w:p>
      </w:tc>
    </w:tr>
  </w:tbl>
  <w:p w:rsidR="002C14E4" w14:paraId="5CF2C90E" w14:textId="77777777">
    <w:pPr>
      <w:spacing w:line="45" w:lineRule="exact"/>
      <w:rPr>
        <w:sz w:val="5"/>
      </w:rPr>
    </w:pPr>
    <w:r>
      <w:t xml:space="preserve"> </w:t>
    </w:r>
  </w:p>
  <w:tbl>
    <w:tblPr>
      <w:tblW w:w="5000" w:type="pct"/>
      <w:tblLayout w:type="fixed"/>
      <w:tblLook w:val="04A0"/>
    </w:tblPr>
    <w:tblGrid>
      <w:gridCol w:w="6732"/>
      <w:gridCol w:w="1123"/>
      <w:gridCol w:w="1777"/>
    </w:tblGrid>
    <w:tr w14:paraId="6A633F60"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69181705"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5C37FB19" w14:textId="77777777"/>
      </w:tc>
      <w:tc>
        <w:tcPr>
          <w:tcW w:w="1900" w:type="dxa"/>
          <w:tcMar>
            <w:top w:w="0" w:type="dxa"/>
            <w:left w:w="0" w:type="dxa"/>
            <w:bottom w:w="0" w:type="dxa"/>
            <w:right w:w="0" w:type="dxa"/>
          </w:tcMar>
        </w:tcPr>
        <w:p w:rsidR="002C14E4" w14:paraId="6AA8D794"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11</w:t>
          </w:r>
          <w:r>
            <w:rPr>
              <w:lang w:val="fr-FR"/>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3C92E4F9"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0A7EAF12"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6A66F2D4" w14:textId="77777777">
          <w:pPr>
            <w:spacing w:line="20" w:lineRule="exact"/>
          </w:pPr>
        </w:p>
      </w:tc>
    </w:tr>
  </w:tbl>
  <w:p w:rsidR="002C14E4" w14:paraId="390F0946" w14:textId="77777777">
    <w:pPr>
      <w:spacing w:line="45" w:lineRule="exact"/>
      <w:rPr>
        <w:sz w:val="5"/>
      </w:rPr>
    </w:pPr>
    <w:r>
      <w:t xml:space="preserve"> </w:t>
    </w:r>
  </w:p>
  <w:tbl>
    <w:tblPr>
      <w:tblW w:w="5000" w:type="pct"/>
      <w:tblLayout w:type="fixed"/>
      <w:tblLook w:val="04A0"/>
    </w:tblPr>
    <w:tblGrid>
      <w:gridCol w:w="6732"/>
      <w:gridCol w:w="1123"/>
      <w:gridCol w:w="1777"/>
    </w:tblGrid>
    <w:tr w14:paraId="5C94C609"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10E3A410"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0819C74B" w14:textId="77777777"/>
      </w:tc>
      <w:tc>
        <w:tcPr>
          <w:tcW w:w="1900" w:type="dxa"/>
          <w:tcMar>
            <w:top w:w="0" w:type="dxa"/>
            <w:left w:w="0" w:type="dxa"/>
            <w:bottom w:w="0" w:type="dxa"/>
            <w:right w:w="0" w:type="dxa"/>
          </w:tcMar>
        </w:tcPr>
        <w:p w:rsidR="002C14E4" w14:paraId="5FFF34AD"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12</w:t>
          </w:r>
          <w:r>
            <w:rPr>
              <w:lang w:val="fr-FR"/>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6B0CABCF"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7B324164"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60280AC6" w14:textId="77777777">
          <w:pPr>
            <w:spacing w:line="20" w:lineRule="exact"/>
          </w:pPr>
        </w:p>
      </w:tc>
    </w:tr>
  </w:tbl>
  <w:p w:rsidR="002C14E4" w14:paraId="52039602" w14:textId="77777777">
    <w:pPr>
      <w:spacing w:line="45" w:lineRule="exact"/>
      <w:rPr>
        <w:sz w:val="5"/>
      </w:rPr>
    </w:pPr>
    <w:r>
      <w:t xml:space="preserve"> </w:t>
    </w:r>
  </w:p>
  <w:tbl>
    <w:tblPr>
      <w:tblW w:w="5000" w:type="pct"/>
      <w:tblLayout w:type="fixed"/>
      <w:tblLook w:val="04A0"/>
    </w:tblPr>
    <w:tblGrid>
      <w:gridCol w:w="6732"/>
      <w:gridCol w:w="1123"/>
      <w:gridCol w:w="1777"/>
    </w:tblGrid>
    <w:tr w14:paraId="05889422"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6E9EAE27"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588C0FCB" w14:textId="77777777"/>
      </w:tc>
      <w:tc>
        <w:tcPr>
          <w:tcW w:w="1900" w:type="dxa"/>
          <w:tcMar>
            <w:top w:w="0" w:type="dxa"/>
            <w:left w:w="0" w:type="dxa"/>
            <w:bottom w:w="0" w:type="dxa"/>
            <w:right w:w="0" w:type="dxa"/>
          </w:tcMar>
        </w:tcPr>
        <w:p w:rsidR="002C14E4" w14:paraId="1046C1E1"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13</w:t>
          </w:r>
          <w:r>
            <w:rPr>
              <w:lang w:val="fr-FR"/>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2F4B752E"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00198D4F"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7CDB31FC" w14:textId="77777777">
          <w:pPr>
            <w:spacing w:line="20" w:lineRule="exact"/>
          </w:pPr>
        </w:p>
      </w:tc>
    </w:tr>
  </w:tbl>
  <w:p w:rsidR="002C14E4" w14:paraId="6F4EAD71" w14:textId="77777777">
    <w:pPr>
      <w:spacing w:line="45" w:lineRule="exact"/>
      <w:rPr>
        <w:sz w:val="5"/>
      </w:rPr>
    </w:pPr>
    <w:r>
      <w:t xml:space="preserve"> </w:t>
    </w:r>
  </w:p>
  <w:tbl>
    <w:tblPr>
      <w:tblW w:w="5000" w:type="pct"/>
      <w:tblLayout w:type="fixed"/>
      <w:tblLook w:val="04A0"/>
    </w:tblPr>
    <w:tblGrid>
      <w:gridCol w:w="6732"/>
      <w:gridCol w:w="1123"/>
      <w:gridCol w:w="1777"/>
    </w:tblGrid>
    <w:tr w14:paraId="24B0E476"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3860CC87"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74931DB3" w14:textId="77777777"/>
      </w:tc>
      <w:tc>
        <w:tcPr>
          <w:tcW w:w="1900" w:type="dxa"/>
          <w:tcMar>
            <w:top w:w="0" w:type="dxa"/>
            <w:left w:w="0" w:type="dxa"/>
            <w:bottom w:w="0" w:type="dxa"/>
            <w:right w:w="0" w:type="dxa"/>
          </w:tcMar>
        </w:tcPr>
        <w:p w:rsidR="002C14E4" w14:paraId="4AE740E1"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16</w:t>
          </w:r>
          <w:r>
            <w:rPr>
              <w:lang w:val="fr-FR"/>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65B0E69F" w14:textId="7777777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75FC876C" w14:textId="77777777">
    <w:pPr>
      <w:spacing w:line="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74A82CCA"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dashSmallGap" w:sz="6" w:space="0" w:color="808080"/>
      </w:tblBorders>
      <w:tblLayout w:type="fixed"/>
      <w:tblLook w:val="04A0"/>
    </w:tblPr>
    <w:tblGrid>
      <w:gridCol w:w="9632"/>
    </w:tblGrid>
    <w:tr w14:paraId="02FAA6DB"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650B70FE" w14:textId="77777777">
          <w:pPr>
            <w:spacing w:line="20" w:lineRule="exact"/>
          </w:pPr>
        </w:p>
      </w:tc>
    </w:tr>
  </w:tbl>
  <w:p w:rsidR="002C14E4" w14:paraId="64DFC638" w14:textId="77777777">
    <w:pPr>
      <w:spacing w:line="45" w:lineRule="exact"/>
      <w:rPr>
        <w:sz w:val="5"/>
      </w:rPr>
    </w:pPr>
    <w:r>
      <w:t xml:space="preserve"> </w:t>
    </w:r>
  </w:p>
  <w:tbl>
    <w:tblPr>
      <w:tblW w:w="5000" w:type="pct"/>
      <w:tblLayout w:type="fixed"/>
      <w:tblLook w:val="04A0"/>
    </w:tblPr>
    <w:tblGrid>
      <w:gridCol w:w="6732"/>
      <w:gridCol w:w="1123"/>
      <w:gridCol w:w="1777"/>
    </w:tblGrid>
    <w:tr w14:paraId="179C3841"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77C4480E"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400D3FA4" w14:textId="77777777"/>
      </w:tc>
      <w:tc>
        <w:tcPr>
          <w:tcW w:w="1900" w:type="dxa"/>
          <w:tcMar>
            <w:top w:w="0" w:type="dxa"/>
            <w:left w:w="0" w:type="dxa"/>
            <w:bottom w:w="0" w:type="dxa"/>
            <w:right w:w="0" w:type="dxa"/>
          </w:tcMar>
        </w:tcPr>
        <w:p w:rsidR="002C14E4" w14:paraId="574F4879"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2</w:t>
          </w:r>
          <w:r>
            <w:rPr>
              <w:lang w:val="fr-FR"/>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2F8B9B3A"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2D0F4DE6"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19CEC95A" w14:textId="77777777">
          <w:pPr>
            <w:spacing w:line="20" w:lineRule="exact"/>
          </w:pPr>
        </w:p>
      </w:tc>
    </w:tr>
  </w:tbl>
  <w:p w:rsidR="002C14E4" w14:paraId="3F2C3FFB" w14:textId="77777777">
    <w:pPr>
      <w:spacing w:line="45" w:lineRule="exact"/>
      <w:rPr>
        <w:sz w:val="5"/>
      </w:rPr>
    </w:pPr>
    <w:r>
      <w:t xml:space="preserve"> </w:t>
    </w:r>
  </w:p>
  <w:tbl>
    <w:tblPr>
      <w:tblW w:w="5000" w:type="pct"/>
      <w:tblLayout w:type="fixed"/>
      <w:tblLook w:val="04A0"/>
    </w:tblPr>
    <w:tblGrid>
      <w:gridCol w:w="6732"/>
      <w:gridCol w:w="1123"/>
      <w:gridCol w:w="1777"/>
    </w:tblGrid>
    <w:tr w14:paraId="6336BDDD"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1F9F4858"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3CA7085F" w14:textId="77777777"/>
      </w:tc>
      <w:tc>
        <w:tcPr>
          <w:tcW w:w="1900" w:type="dxa"/>
          <w:tcMar>
            <w:top w:w="0" w:type="dxa"/>
            <w:left w:w="0" w:type="dxa"/>
            <w:bottom w:w="0" w:type="dxa"/>
            <w:right w:w="0" w:type="dxa"/>
          </w:tcMar>
        </w:tcPr>
        <w:p w:rsidR="002C14E4" w14:paraId="6EF90B63"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3</w:t>
          </w:r>
          <w:r>
            <w:rPr>
              <w:lang w:val="fr-FR"/>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0064B50B"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44D6BEC7"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32821E72" w14:textId="77777777">
          <w:pPr>
            <w:spacing w:line="20" w:lineRule="exact"/>
          </w:pPr>
        </w:p>
      </w:tc>
    </w:tr>
  </w:tbl>
  <w:p w:rsidR="002C14E4" w14:paraId="7D61A577" w14:textId="77777777">
    <w:pPr>
      <w:spacing w:line="45" w:lineRule="exact"/>
      <w:rPr>
        <w:sz w:val="5"/>
      </w:rPr>
    </w:pPr>
    <w:r>
      <w:t xml:space="preserve"> </w:t>
    </w:r>
  </w:p>
  <w:tbl>
    <w:tblPr>
      <w:tblW w:w="5000" w:type="pct"/>
      <w:tblLayout w:type="fixed"/>
      <w:tblLook w:val="04A0"/>
    </w:tblPr>
    <w:tblGrid>
      <w:gridCol w:w="6732"/>
      <w:gridCol w:w="1123"/>
      <w:gridCol w:w="1777"/>
    </w:tblGrid>
    <w:tr w14:paraId="5F1AA6FC"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2615C9E2" w14:textId="77777777">
          <w:pPr>
            <w:pStyle w:val="FooterTitle"/>
            <w:rPr>
              <w:lang w:val="fr-FR"/>
            </w:rPr>
          </w:pPr>
          <w:r>
            <w:rPr>
              <w:lang w:val="fr-FR"/>
            </w:rPr>
            <w:t xml:space="preserve">Informations </w:t>
          </w:r>
          <w:r>
            <w:rPr>
              <w:lang w:val="fr-FR"/>
            </w:rPr>
            <w:t>semestrielles au 30/09/2025</w:t>
          </w:r>
        </w:p>
      </w:tc>
      <w:tc>
        <w:tcPr>
          <w:tcW w:w="1200" w:type="dxa"/>
          <w:tcMar>
            <w:top w:w="0" w:type="dxa"/>
            <w:left w:w="0" w:type="dxa"/>
            <w:bottom w:w="0" w:type="dxa"/>
            <w:right w:w="0" w:type="dxa"/>
          </w:tcMar>
        </w:tcPr>
        <w:p w:rsidR="002C14E4" w14:paraId="2CEE9C20" w14:textId="77777777"/>
      </w:tc>
      <w:tc>
        <w:tcPr>
          <w:tcW w:w="1900" w:type="dxa"/>
          <w:tcMar>
            <w:top w:w="0" w:type="dxa"/>
            <w:left w:w="0" w:type="dxa"/>
            <w:bottom w:w="0" w:type="dxa"/>
            <w:right w:w="0" w:type="dxa"/>
          </w:tcMar>
        </w:tcPr>
        <w:p w:rsidR="002C14E4" w14:paraId="58E833DE"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4</w:t>
          </w:r>
          <w:r>
            <w:rPr>
              <w:lang w:val="fr-FR"/>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C4E1B" w14:paraId="49465093"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43B7BCDA"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FC4E1B" w14:paraId="298DE5DB" w14:textId="77777777">
          <w:pPr>
            <w:spacing w:line="20" w:lineRule="exact"/>
          </w:pPr>
        </w:p>
      </w:tc>
    </w:tr>
  </w:tbl>
  <w:p w:rsidR="00FC4E1B" w14:paraId="7AD4DD2B" w14:textId="77777777">
    <w:pPr>
      <w:spacing w:line="45" w:lineRule="exact"/>
      <w:rPr>
        <w:sz w:val="5"/>
      </w:rPr>
    </w:pPr>
    <w:r>
      <w:t xml:space="preserve"> </w:t>
    </w:r>
  </w:p>
  <w:tbl>
    <w:tblPr>
      <w:tblW w:w="5000" w:type="pct"/>
      <w:tblLayout w:type="fixed"/>
      <w:tblLook w:val="04A0"/>
    </w:tblPr>
    <w:tblGrid>
      <w:gridCol w:w="6732"/>
      <w:gridCol w:w="1123"/>
      <w:gridCol w:w="1777"/>
    </w:tblGrid>
    <w:tr w14:paraId="3795DFD3" w14:textId="77777777">
      <w:tblPrEx>
        <w:tblW w:w="5000" w:type="pct"/>
        <w:tblLayout w:type="fixed"/>
        <w:tblLook w:val="04A0"/>
      </w:tblPrEx>
      <w:trPr>
        <w:trHeight w:val="585"/>
      </w:trPr>
      <w:tc>
        <w:tcPr>
          <w:tcW w:w="7200" w:type="dxa"/>
          <w:tcMar>
            <w:top w:w="0" w:type="dxa"/>
            <w:left w:w="0" w:type="dxa"/>
            <w:bottom w:w="0" w:type="dxa"/>
            <w:right w:w="0" w:type="dxa"/>
          </w:tcMar>
        </w:tcPr>
        <w:p w:rsidR="00FC4E1B" w14:paraId="5335C2FD"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FC4E1B" w14:paraId="5086543A" w14:textId="77777777"/>
      </w:tc>
      <w:tc>
        <w:tcPr>
          <w:tcW w:w="1900" w:type="dxa"/>
          <w:tcMar>
            <w:top w:w="0" w:type="dxa"/>
            <w:left w:w="0" w:type="dxa"/>
            <w:bottom w:w="0" w:type="dxa"/>
            <w:right w:w="0" w:type="dxa"/>
          </w:tcMar>
        </w:tcPr>
        <w:p w:rsidR="00FC4E1B" w14:paraId="4C5A19A0"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5</w:t>
          </w:r>
          <w:r>
            <w:rPr>
              <w:lang w:val="fr-FR"/>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16A843FC"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7ACE8BC7"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5044CF39" w14:textId="77777777">
          <w:pPr>
            <w:spacing w:line="20" w:lineRule="exact"/>
          </w:pPr>
        </w:p>
      </w:tc>
    </w:tr>
  </w:tbl>
  <w:p w:rsidR="002C14E4" w14:paraId="60D55BD5" w14:textId="77777777">
    <w:pPr>
      <w:spacing w:line="45" w:lineRule="exact"/>
      <w:rPr>
        <w:sz w:val="5"/>
      </w:rPr>
    </w:pPr>
    <w:r>
      <w:t xml:space="preserve"> </w:t>
    </w:r>
  </w:p>
  <w:tbl>
    <w:tblPr>
      <w:tblW w:w="5000" w:type="pct"/>
      <w:tblLayout w:type="fixed"/>
      <w:tblLook w:val="04A0"/>
    </w:tblPr>
    <w:tblGrid>
      <w:gridCol w:w="6732"/>
      <w:gridCol w:w="1123"/>
      <w:gridCol w:w="1777"/>
    </w:tblGrid>
    <w:tr w14:paraId="6FA65981"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7430F509"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15354160" w14:textId="77777777"/>
      </w:tc>
      <w:tc>
        <w:tcPr>
          <w:tcW w:w="1900" w:type="dxa"/>
          <w:tcMar>
            <w:top w:w="0" w:type="dxa"/>
            <w:left w:w="0" w:type="dxa"/>
            <w:bottom w:w="0" w:type="dxa"/>
            <w:right w:w="0" w:type="dxa"/>
          </w:tcMar>
        </w:tcPr>
        <w:p w:rsidR="002C14E4" w14:paraId="3719B0F4"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6</w:t>
          </w:r>
          <w:r>
            <w:rPr>
              <w:lang w:val="fr-FR"/>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090FE39F"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1A246870"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419C097A" w14:textId="77777777">
          <w:pPr>
            <w:spacing w:line="20" w:lineRule="exact"/>
          </w:pPr>
        </w:p>
      </w:tc>
    </w:tr>
  </w:tbl>
  <w:p w:rsidR="002C14E4" w14:paraId="01C73F5F" w14:textId="77777777">
    <w:pPr>
      <w:spacing w:line="45" w:lineRule="exact"/>
      <w:rPr>
        <w:sz w:val="5"/>
      </w:rPr>
    </w:pPr>
    <w:r>
      <w:t xml:space="preserve"> </w:t>
    </w:r>
  </w:p>
  <w:tbl>
    <w:tblPr>
      <w:tblW w:w="5000" w:type="pct"/>
      <w:tblLayout w:type="fixed"/>
      <w:tblLook w:val="04A0"/>
    </w:tblPr>
    <w:tblGrid>
      <w:gridCol w:w="6732"/>
      <w:gridCol w:w="1123"/>
      <w:gridCol w:w="1777"/>
    </w:tblGrid>
    <w:tr w14:paraId="25EC7BBF"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53D6D935"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74579AD9" w14:textId="77777777"/>
      </w:tc>
      <w:tc>
        <w:tcPr>
          <w:tcW w:w="1900" w:type="dxa"/>
          <w:tcMar>
            <w:top w:w="0" w:type="dxa"/>
            <w:left w:w="0" w:type="dxa"/>
            <w:bottom w:w="0" w:type="dxa"/>
            <w:right w:w="0" w:type="dxa"/>
          </w:tcMar>
        </w:tcPr>
        <w:p w:rsidR="002C14E4" w14:paraId="5FDC6A72"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7</w:t>
          </w:r>
          <w:r>
            <w:rPr>
              <w:lang w:val="fr-FR"/>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71594D6B"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2119C4FC"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09FBEF58" w14:textId="77777777">
          <w:pPr>
            <w:spacing w:line="20" w:lineRule="exact"/>
          </w:pPr>
        </w:p>
      </w:tc>
    </w:tr>
  </w:tbl>
  <w:p w:rsidR="002C14E4" w14:paraId="74A6ABFE" w14:textId="77777777">
    <w:pPr>
      <w:spacing w:line="45" w:lineRule="exact"/>
      <w:rPr>
        <w:sz w:val="5"/>
      </w:rPr>
    </w:pPr>
    <w:r>
      <w:t xml:space="preserve"> </w:t>
    </w:r>
  </w:p>
  <w:tbl>
    <w:tblPr>
      <w:tblW w:w="5000" w:type="pct"/>
      <w:tblLayout w:type="fixed"/>
      <w:tblLook w:val="04A0"/>
    </w:tblPr>
    <w:tblGrid>
      <w:gridCol w:w="6732"/>
      <w:gridCol w:w="1123"/>
      <w:gridCol w:w="1777"/>
    </w:tblGrid>
    <w:tr w14:paraId="2366B249"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3921352C" w14:textId="77777777">
          <w:pPr>
            <w:pStyle w:val="FooterTitle"/>
            <w:rPr>
              <w:lang w:val="fr-FR"/>
            </w:rPr>
          </w:pPr>
          <w:r>
            <w:rPr>
              <w:lang w:val="fr-FR"/>
            </w:rPr>
            <w:t>Informations semestrielles au 30/09/2025</w:t>
          </w:r>
        </w:p>
      </w:tc>
      <w:tc>
        <w:tcPr>
          <w:tcW w:w="1200" w:type="dxa"/>
          <w:tcMar>
            <w:top w:w="0" w:type="dxa"/>
            <w:left w:w="0" w:type="dxa"/>
            <w:bottom w:w="0" w:type="dxa"/>
            <w:right w:w="0" w:type="dxa"/>
          </w:tcMar>
        </w:tcPr>
        <w:p w:rsidR="002C14E4" w14:paraId="4A01A33D" w14:textId="77777777"/>
      </w:tc>
      <w:tc>
        <w:tcPr>
          <w:tcW w:w="1900" w:type="dxa"/>
          <w:tcMar>
            <w:top w:w="0" w:type="dxa"/>
            <w:left w:w="0" w:type="dxa"/>
            <w:bottom w:w="0" w:type="dxa"/>
            <w:right w:w="0" w:type="dxa"/>
          </w:tcMar>
        </w:tcPr>
        <w:p w:rsidR="002C14E4" w14:paraId="3BE03539"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8</w:t>
          </w:r>
          <w:r>
            <w:rPr>
              <w:lang w:val="fr-FR"/>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54E16D0B"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7FEFEB4D"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2C14E4" w14:paraId="672134B5" w14:textId="77777777">
          <w:pPr>
            <w:spacing w:line="20" w:lineRule="exact"/>
          </w:pPr>
        </w:p>
      </w:tc>
    </w:tr>
  </w:tbl>
  <w:p w:rsidR="002C14E4" w14:paraId="3222EA3A" w14:textId="77777777">
    <w:pPr>
      <w:spacing w:line="45" w:lineRule="exact"/>
      <w:rPr>
        <w:sz w:val="5"/>
      </w:rPr>
    </w:pPr>
    <w:r>
      <w:t xml:space="preserve"> </w:t>
    </w:r>
  </w:p>
  <w:tbl>
    <w:tblPr>
      <w:tblW w:w="5000" w:type="pct"/>
      <w:tblLayout w:type="fixed"/>
      <w:tblLook w:val="04A0"/>
    </w:tblPr>
    <w:tblGrid>
      <w:gridCol w:w="6732"/>
      <w:gridCol w:w="1123"/>
      <w:gridCol w:w="1777"/>
    </w:tblGrid>
    <w:tr w14:paraId="6EDDEA44" w14:textId="77777777">
      <w:tblPrEx>
        <w:tblW w:w="5000" w:type="pct"/>
        <w:tblLayout w:type="fixed"/>
        <w:tblLook w:val="04A0"/>
      </w:tblPrEx>
      <w:trPr>
        <w:trHeight w:val="585"/>
      </w:trPr>
      <w:tc>
        <w:tcPr>
          <w:tcW w:w="7200" w:type="dxa"/>
          <w:tcMar>
            <w:top w:w="0" w:type="dxa"/>
            <w:left w:w="0" w:type="dxa"/>
            <w:bottom w:w="0" w:type="dxa"/>
            <w:right w:w="0" w:type="dxa"/>
          </w:tcMar>
        </w:tcPr>
        <w:p w:rsidR="002C14E4" w14:paraId="0080734A" w14:textId="77777777">
          <w:pPr>
            <w:pStyle w:val="FooterTitle"/>
            <w:rPr>
              <w:lang w:val="fr-FR"/>
            </w:rPr>
          </w:pPr>
          <w:r>
            <w:rPr>
              <w:lang w:val="fr-FR"/>
            </w:rPr>
            <w:t xml:space="preserve">Informations semestrielles au </w:t>
          </w:r>
          <w:r>
            <w:rPr>
              <w:lang w:val="fr-FR"/>
            </w:rPr>
            <w:t>30/09/2025</w:t>
          </w:r>
        </w:p>
      </w:tc>
      <w:tc>
        <w:tcPr>
          <w:tcW w:w="1200" w:type="dxa"/>
          <w:tcMar>
            <w:top w:w="0" w:type="dxa"/>
            <w:left w:w="0" w:type="dxa"/>
            <w:bottom w:w="0" w:type="dxa"/>
            <w:right w:w="0" w:type="dxa"/>
          </w:tcMar>
        </w:tcPr>
        <w:p w:rsidR="002C14E4" w14:paraId="5AD3848B" w14:textId="77777777"/>
      </w:tc>
      <w:tc>
        <w:tcPr>
          <w:tcW w:w="1900" w:type="dxa"/>
          <w:tcMar>
            <w:top w:w="0" w:type="dxa"/>
            <w:left w:w="0" w:type="dxa"/>
            <w:bottom w:w="0" w:type="dxa"/>
            <w:right w:w="0" w:type="dxa"/>
          </w:tcMar>
        </w:tcPr>
        <w:p w:rsidR="002C14E4" w14:paraId="7F90BE35"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9</w:t>
          </w:r>
          <w:r>
            <w:rPr>
              <w:lang w:val="fr-FR"/>
            </w:rPr>
            <w:fldChar w:fldCharType="end"/>
          </w:r>
        </w:p>
      </w:tc>
    </w:tr>
  </w:tbl>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41F1F5A3" w14:textId="77777777">
    <w:pPr>
      <w:spacing w:line="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5AB24BED" w14:textId="77777777">
    <w:pPr>
      <w:spacing w:after="90" w:line="240" w:lineRule="exact"/>
      <w:rPr>
        <w:sz w:val="24"/>
      </w:rPr>
    </w:pPr>
  </w:p>
  <w:p w:rsidR="002C14E4" w:rsidRPr="00FC4E1B" w14:paraId="05179EF7" w14:textId="77777777">
    <w:pPr>
      <w:pStyle w:val="HeaderTitle"/>
      <w:rPr>
        <w:lang w:val="en-US"/>
      </w:rPr>
    </w:pPr>
    <w:r w:rsidRPr="00FC4E1B">
      <w:rPr>
        <w:lang w:val="en-US"/>
      </w:rPr>
      <w:t>OPCVM AMUNDI ETF DAX UCITS ETF DR</w:t>
    </w:r>
  </w:p>
  <w:p w:rsidR="002C14E4" w:rsidRPr="00FC4E1B" w14:paraId="763A115D" w14:textId="77777777">
    <w:pPr>
      <w:pStyle w:val="SimpleStyle"/>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6052FAE1" w14:textId="77777777">
    <w:pPr>
      <w:spacing w:after="90" w:line="240" w:lineRule="exact"/>
      <w:rPr>
        <w:sz w:val="24"/>
      </w:rPr>
    </w:pPr>
  </w:p>
  <w:p w:rsidR="002C14E4" w:rsidRPr="00FC4E1B" w14:paraId="6A6F8631" w14:textId="77777777">
    <w:pPr>
      <w:pStyle w:val="HeaderTitle"/>
      <w:rPr>
        <w:lang w:val="en-US"/>
      </w:rPr>
    </w:pPr>
    <w:r w:rsidRPr="00FC4E1B">
      <w:rPr>
        <w:lang w:val="en-US"/>
      </w:rPr>
      <w:t>OPCVM AMUNDI ETF DAX UCITS ETF DR</w:t>
    </w:r>
  </w:p>
  <w:p w:rsidR="002C14E4" w:rsidRPr="00FC4E1B" w14:paraId="537BFAB0" w14:textId="77777777">
    <w:pPr>
      <w:pStyle w:val="SimpleStyle"/>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507AFD96" w14:textId="77777777">
    <w:pPr>
      <w:spacing w:after="90" w:line="240" w:lineRule="exact"/>
      <w:rPr>
        <w:sz w:val="24"/>
      </w:rPr>
    </w:pPr>
  </w:p>
  <w:p w:rsidR="002C14E4" w:rsidRPr="00FC4E1B" w14:paraId="195F4E91" w14:textId="77777777">
    <w:pPr>
      <w:pStyle w:val="HeaderTitle"/>
      <w:rPr>
        <w:lang w:val="en-US"/>
      </w:rPr>
    </w:pPr>
    <w:r w:rsidRPr="00FC4E1B">
      <w:rPr>
        <w:lang w:val="en-US"/>
      </w:rPr>
      <w:t>OPCVM AMUNDI ETF DAX UCITS ETF DR</w:t>
    </w:r>
  </w:p>
  <w:p w:rsidR="002C14E4" w:rsidRPr="00FC4E1B" w14:paraId="7855D9CD" w14:textId="77777777">
    <w:pPr>
      <w:pStyle w:val="SimpleStyle"/>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4C477B27" w14:textId="77777777">
    <w:pPr>
      <w:spacing w:after="90" w:line="240" w:lineRule="exact"/>
      <w:rPr>
        <w:sz w:val="24"/>
      </w:rPr>
    </w:pPr>
  </w:p>
  <w:p w:rsidR="002C14E4" w:rsidRPr="00FC4E1B" w14:paraId="6D4C6B0C" w14:textId="77777777">
    <w:pPr>
      <w:pStyle w:val="HeaderTitle"/>
      <w:rPr>
        <w:lang w:val="en-US"/>
      </w:rPr>
    </w:pPr>
    <w:r w:rsidRPr="00FC4E1B">
      <w:rPr>
        <w:lang w:val="en-US"/>
      </w:rPr>
      <w:t>OPCVM AMUNDI ETF DAX UCITS ETF DR</w:t>
    </w:r>
  </w:p>
  <w:p w:rsidR="002C14E4" w:rsidRPr="00FC4E1B" w14:paraId="27B38A12" w14:textId="77777777">
    <w:pPr>
      <w:pStyle w:val="SimpleStyle"/>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2C5CDFAD" w14:textId="77777777">
    <w:pPr>
      <w:spacing w:after="90" w:line="240" w:lineRule="exact"/>
      <w:rPr>
        <w:sz w:val="24"/>
      </w:rPr>
    </w:pPr>
  </w:p>
  <w:p w:rsidR="002C14E4" w:rsidRPr="00FC4E1B" w14:paraId="01FDACEB" w14:textId="77777777">
    <w:pPr>
      <w:pStyle w:val="HeaderTitle"/>
      <w:rPr>
        <w:lang w:val="en-US"/>
      </w:rPr>
    </w:pPr>
    <w:r w:rsidRPr="00FC4E1B">
      <w:rPr>
        <w:lang w:val="en-US"/>
      </w:rPr>
      <w:t>OPCVM AMUNDI ETF DAX UCITS ETF DR</w:t>
    </w:r>
  </w:p>
  <w:p w:rsidR="002C14E4" w:rsidRPr="00FC4E1B" w14:paraId="7BDF6844" w14:textId="77777777">
    <w:pPr>
      <w:pStyle w:val="SimpleStyle"/>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7E1F9A85" w14:textId="7777777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1BD5F584" w14:textId="77777777">
    <w:pPr>
      <w:spacing w:line="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15D0AA5E"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40FC1826" w14:textId="77777777">
    <w:pPr>
      <w:spacing w:after="90" w:line="240" w:lineRule="exact"/>
      <w:rPr>
        <w:sz w:val="24"/>
      </w:rPr>
    </w:pPr>
  </w:p>
  <w:p w:rsidR="002C14E4" w:rsidRPr="00FC4E1B" w14:paraId="22374DB0" w14:textId="77777777">
    <w:pPr>
      <w:pStyle w:val="HeaderTitle"/>
      <w:rPr>
        <w:lang w:val="en-US"/>
      </w:rPr>
    </w:pPr>
    <w:r w:rsidRPr="00FC4E1B">
      <w:rPr>
        <w:lang w:val="en-US"/>
      </w:rPr>
      <w:t xml:space="preserve">OPCVM AMUNDI ETF DAX </w:t>
    </w:r>
    <w:r w:rsidRPr="00FC4E1B">
      <w:rPr>
        <w:lang w:val="en-US"/>
      </w:rPr>
      <w:t>UCITS ETF DR</w:t>
    </w:r>
  </w:p>
  <w:p w:rsidR="002C14E4" w:rsidRPr="00FC4E1B" w14:paraId="3EAC1149" w14:textId="77777777">
    <w:pPr>
      <w:pStyle w:val="SimpleSty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70253032" w14:textId="77777777">
    <w:pPr>
      <w:spacing w:after="90" w:line="240" w:lineRule="exact"/>
      <w:rPr>
        <w:sz w:val="24"/>
      </w:rPr>
    </w:pPr>
  </w:p>
  <w:p w:rsidR="002C14E4" w:rsidRPr="00FC4E1B" w14:paraId="5DB6D5F0" w14:textId="77777777">
    <w:pPr>
      <w:pStyle w:val="HeaderTitle"/>
      <w:rPr>
        <w:lang w:val="en-US"/>
      </w:rPr>
    </w:pPr>
    <w:r w:rsidRPr="00FC4E1B">
      <w:rPr>
        <w:lang w:val="en-US"/>
      </w:rPr>
      <w:t>OPCVM AMUNDI ETF DAX UCITS ETF DR</w:t>
    </w:r>
  </w:p>
  <w:p w:rsidR="002C14E4" w:rsidRPr="00FC4E1B" w14:paraId="4A3A480E" w14:textId="77777777">
    <w:pPr>
      <w:pStyle w:val="SimpleStyle"/>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7D02A864" w14:textId="77777777">
    <w:pPr>
      <w:spacing w:after="90" w:line="240" w:lineRule="exact"/>
      <w:rPr>
        <w:sz w:val="24"/>
      </w:rPr>
    </w:pPr>
  </w:p>
  <w:p w:rsidR="002C14E4" w:rsidRPr="00FC4E1B" w14:paraId="6A02F3D2" w14:textId="77777777">
    <w:pPr>
      <w:pStyle w:val="HeaderTitle"/>
      <w:rPr>
        <w:lang w:val="en-US"/>
      </w:rPr>
    </w:pPr>
    <w:r w:rsidRPr="00FC4E1B">
      <w:rPr>
        <w:lang w:val="en-US"/>
      </w:rPr>
      <w:t>OPCVM AMUNDI ETF DAX UCITS ETF DR</w:t>
    </w:r>
  </w:p>
  <w:p w:rsidR="002C14E4" w:rsidRPr="00FC4E1B" w14:paraId="0E50A3EC" w14:textId="77777777">
    <w:pPr>
      <w:pStyle w:val="SimpleStyle"/>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C4E1B" w14:paraId="4B1AF29B" w14:textId="77777777">
    <w:pPr>
      <w:spacing w:after="90" w:line="240" w:lineRule="exact"/>
      <w:rPr>
        <w:sz w:val="24"/>
      </w:rPr>
    </w:pPr>
  </w:p>
  <w:p w:rsidR="00FC4E1B" w:rsidRPr="00F655B6" w14:paraId="63DA0F3B" w14:textId="77777777">
    <w:pPr>
      <w:pStyle w:val="HeaderTitle"/>
    </w:pPr>
    <w:r w:rsidRPr="00F655B6">
      <w:t>OPCVM AMUNDI ETF DAX UCITS ETF DR</w:t>
    </w:r>
  </w:p>
  <w:p w:rsidR="00FC4E1B" w:rsidRPr="00F655B6" w14:paraId="3F872BFE" w14:textId="77777777">
    <w:pPr>
      <w:pStyle w:val="SimpleSty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0C995827" w14:textId="77777777">
    <w:pPr>
      <w:spacing w:after="90" w:line="240" w:lineRule="exact"/>
      <w:rPr>
        <w:sz w:val="24"/>
      </w:rPr>
    </w:pPr>
  </w:p>
  <w:p w:rsidR="002C14E4" w:rsidRPr="00FC4E1B" w14:paraId="71D78ECE" w14:textId="77777777">
    <w:pPr>
      <w:pStyle w:val="HeaderTitle"/>
      <w:rPr>
        <w:lang w:val="en-US"/>
      </w:rPr>
    </w:pPr>
    <w:r w:rsidRPr="00FC4E1B">
      <w:rPr>
        <w:lang w:val="en-US"/>
      </w:rPr>
      <w:t>OPCVM AMUNDI ETF DAX UCITS ETF DR</w:t>
    </w:r>
  </w:p>
  <w:p w:rsidR="002C14E4" w:rsidRPr="00FC4E1B" w14:paraId="758E6F57" w14:textId="77777777">
    <w:pPr>
      <w:pStyle w:val="SimpleStyle"/>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1F7005F2" w14:textId="77777777">
    <w:pPr>
      <w:spacing w:after="90" w:line="240" w:lineRule="exact"/>
      <w:rPr>
        <w:sz w:val="24"/>
      </w:rPr>
    </w:pPr>
  </w:p>
  <w:p w:rsidR="002C14E4" w:rsidRPr="00FC4E1B" w14:paraId="27A0E53D" w14:textId="77777777">
    <w:pPr>
      <w:pStyle w:val="HeaderTitle"/>
      <w:rPr>
        <w:lang w:val="en-US"/>
      </w:rPr>
    </w:pPr>
    <w:r w:rsidRPr="00FC4E1B">
      <w:rPr>
        <w:lang w:val="en-US"/>
      </w:rPr>
      <w:t>OPCVM AMUNDI ETF DAX UCITS ETF DR</w:t>
    </w:r>
  </w:p>
  <w:p w:rsidR="002C14E4" w:rsidRPr="00FC4E1B" w14:paraId="62872435" w14:textId="77777777">
    <w:pPr>
      <w:pStyle w:val="SimpleStyle"/>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3F175E9A" w14:textId="77777777">
    <w:pPr>
      <w:spacing w:after="90" w:line="240" w:lineRule="exact"/>
      <w:rPr>
        <w:sz w:val="24"/>
      </w:rPr>
    </w:pPr>
  </w:p>
  <w:p w:rsidR="002C14E4" w:rsidRPr="00FC4E1B" w14:paraId="7E951654" w14:textId="77777777">
    <w:pPr>
      <w:pStyle w:val="HeaderTitle"/>
      <w:rPr>
        <w:lang w:val="en-US"/>
      </w:rPr>
    </w:pPr>
    <w:r w:rsidRPr="00FC4E1B">
      <w:rPr>
        <w:lang w:val="en-US"/>
      </w:rPr>
      <w:t>OPCVM AMUNDI ETF DAX UCITS ETF DR</w:t>
    </w:r>
  </w:p>
  <w:p w:rsidR="002C14E4" w:rsidRPr="00FC4E1B" w14:paraId="3886934C" w14:textId="77777777">
    <w:pPr>
      <w:pStyle w:val="SimpleStyle"/>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C14E4" w14:paraId="63DB3535" w14:textId="77777777">
    <w:pPr>
      <w:spacing w:after="90" w:line="240" w:lineRule="exact"/>
      <w:rPr>
        <w:sz w:val="24"/>
      </w:rPr>
    </w:pPr>
  </w:p>
  <w:p w:rsidR="002C14E4" w:rsidRPr="00FC4E1B" w14:paraId="6B9519CD" w14:textId="77777777">
    <w:pPr>
      <w:pStyle w:val="HeaderTitle"/>
      <w:rPr>
        <w:lang w:val="en-US"/>
      </w:rPr>
    </w:pPr>
    <w:r w:rsidRPr="00FC4E1B">
      <w:rPr>
        <w:lang w:val="en-US"/>
      </w:rPr>
      <w:t>OPCVM AMUNDI ETF DAX UCITS ETF DR</w:t>
    </w:r>
  </w:p>
  <w:p w:rsidR="002C14E4" w:rsidRPr="00FC4E1B" w14:paraId="520BCEB9" w14:textId="77777777">
    <w:pPr>
      <w:pStyle w:val="SimpleSty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56680E69"/>
    <w:multiLevelType w:val="hybridMultilevel"/>
    <w:tmpl w:val="6A000532"/>
    <w:lvl w:ilvl="0">
      <w:start w:val="0"/>
      <w:numFmt w:val="bullet"/>
      <w:lvlText w:val="•"/>
      <w:lvlJc w:val="left"/>
      <w:pPr>
        <w:ind w:left="720" w:hanging="360"/>
      </w:pPr>
      <w:rPr>
        <w:rFonts w:ascii="Arial" w:eastAsia="Arial" w:hAnsi="Arial" w:cs="Arial" w:hint="default"/>
        <w:color w:val="232323"/>
        <w:sz w:val="20"/>
      </w:rPr>
    </w:lvl>
    <w:lvl w:ilvl="1" w:tentative="1">
      <w:start w:val="1"/>
      <w:numFmt w:val="bullet"/>
      <w:lvlText w:val="o"/>
      <w:lvlJc w:val="left"/>
      <w:pPr>
        <w:ind w:left="1440" w:hanging="360"/>
      </w:pPr>
      <w:rPr>
        <w:rFonts w:ascii="Arial" w:eastAsia="Arial" w:hAnsi="Arial" w:cs="Arial" w:hint="default"/>
        <w:color w:val="232323"/>
        <w:sz w:val="20"/>
      </w:rPr>
    </w:lvl>
    <w:lvl w:ilvl="2" w:tentative="1">
      <w:start w:val="1"/>
      <w:numFmt w:val="bullet"/>
      <w:lvlText w:val=""/>
      <w:lvlJc w:val="left"/>
      <w:pPr>
        <w:ind w:left="2160" w:hanging="360"/>
      </w:pPr>
      <w:rPr>
        <w:rFonts w:ascii="Wingdings" w:hAnsi="Wingdings" w:hint="default"/>
        <w:color w:val="232323"/>
        <w:sz w:val="20"/>
      </w:rPr>
    </w:lvl>
    <w:lvl w:ilvl="3" w:tentative="1">
      <w:start w:val="1"/>
      <w:numFmt w:val="bullet"/>
      <w:lvlText w:val=""/>
      <w:lvlJc w:val="left"/>
      <w:pPr>
        <w:ind w:left="2880" w:hanging="360"/>
      </w:pPr>
      <w:rPr>
        <w:rFonts w:ascii="Symbol" w:hAnsi="Symbol" w:hint="default"/>
        <w:color w:val="232323"/>
        <w:sz w:val="20"/>
      </w:rPr>
    </w:lvl>
    <w:lvl w:ilvl="4" w:tentative="1">
      <w:start w:val="1"/>
      <w:numFmt w:val="bullet"/>
      <w:lvlText w:val="o"/>
      <w:lvlJc w:val="left"/>
      <w:pPr>
        <w:ind w:left="3600" w:hanging="360"/>
      </w:pPr>
      <w:rPr>
        <w:rFonts w:ascii="Arial" w:eastAsia="Arial" w:hAnsi="Arial" w:cs="Arial" w:hint="default"/>
        <w:color w:val="232323"/>
        <w:sz w:val="20"/>
      </w:rPr>
    </w:lvl>
    <w:lvl w:ilvl="5" w:tentative="1">
      <w:start w:val="1"/>
      <w:numFmt w:val="bullet"/>
      <w:lvlText w:val=""/>
      <w:lvlJc w:val="left"/>
      <w:pPr>
        <w:ind w:left="4320" w:hanging="360"/>
      </w:pPr>
      <w:rPr>
        <w:rFonts w:ascii="Wingdings" w:hAnsi="Wingdings" w:hint="default"/>
        <w:color w:val="232323"/>
        <w:sz w:val="20"/>
      </w:rPr>
    </w:lvl>
    <w:lvl w:ilvl="6" w:tentative="1">
      <w:start w:val="1"/>
      <w:numFmt w:val="bullet"/>
      <w:lvlText w:val=""/>
      <w:lvlJc w:val="left"/>
      <w:pPr>
        <w:ind w:left="5040" w:hanging="360"/>
      </w:pPr>
      <w:rPr>
        <w:rFonts w:ascii="Symbol" w:hAnsi="Symbol" w:hint="default"/>
        <w:color w:val="232323"/>
        <w:sz w:val="20"/>
      </w:rPr>
    </w:lvl>
    <w:lvl w:ilvl="7" w:tentative="1">
      <w:start w:val="1"/>
      <w:numFmt w:val="bullet"/>
      <w:lvlText w:val="o"/>
      <w:lvlJc w:val="left"/>
      <w:pPr>
        <w:ind w:left="5760" w:hanging="360"/>
      </w:pPr>
      <w:rPr>
        <w:rFonts w:ascii="Arial" w:eastAsia="Arial" w:hAnsi="Arial" w:cs="Arial" w:hint="default"/>
        <w:color w:val="232323"/>
        <w:sz w:val="20"/>
      </w:rPr>
    </w:lvl>
    <w:lvl w:ilvl="8" w:tentative="1">
      <w:start w:val="1"/>
      <w:numFmt w:val="bullet"/>
      <w:lvlText w:val=""/>
      <w:lvlJc w:val="left"/>
      <w:pPr>
        <w:ind w:left="6480" w:hanging="360"/>
      </w:pPr>
      <w:rPr>
        <w:rFonts w:ascii="Wingdings" w:hAnsi="Wingdings" w:hint="default"/>
        <w:color w:val="232323"/>
        <w:sz w:val="20"/>
      </w:rPr>
    </w:lvl>
  </w:abstractNum>
  <w:num w:numId="1" w16cid:durableId="122109674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De Bouteiller, Adelaide">
    <w15:presenceInfo w15:providerId="AD" w15:userId="S-1-5-21-2591515774-526371144-4021151028-12679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saveSubsetFonts/>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revisionView w:comments="1" w:formatting="1" w:inkAnnotations="1" w:insDel="1" w:markup="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E4"/>
    <w:rsid w:val="000876FA"/>
    <w:rsid w:val="00192A59"/>
    <w:rsid w:val="001E21E2"/>
    <w:rsid w:val="002C14E4"/>
    <w:rsid w:val="003345BD"/>
    <w:rsid w:val="0036311A"/>
    <w:rsid w:val="00387CC8"/>
    <w:rsid w:val="003A565B"/>
    <w:rsid w:val="003C1793"/>
    <w:rsid w:val="004066DB"/>
    <w:rsid w:val="005001FB"/>
    <w:rsid w:val="0056074F"/>
    <w:rsid w:val="006E7594"/>
    <w:rsid w:val="00730F0B"/>
    <w:rsid w:val="0083112D"/>
    <w:rsid w:val="008B2841"/>
    <w:rsid w:val="0097747E"/>
    <w:rsid w:val="009F3DBA"/>
    <w:rsid w:val="00A845C8"/>
    <w:rsid w:val="00AA09AC"/>
    <w:rsid w:val="00B1140A"/>
    <w:rsid w:val="00C63929"/>
    <w:rsid w:val="00C8207E"/>
    <w:rsid w:val="00CD3A2B"/>
    <w:rsid w:val="00D33312"/>
    <w:rsid w:val="00DF3C55"/>
    <w:rsid w:val="00F06268"/>
    <w:rsid w:val="00F42970"/>
    <w:rsid w:val="00F655B6"/>
    <w:rsid w:val="00F82154"/>
    <w:rsid w:val="00FC3CB5"/>
    <w:rsid w:val="00FC4E1B"/>
  </w:rsids>
  <m:mathPr>
    <m:mathFont m:val="Cambria Math"/>
  </m:mathPr>
  <w:themeFontLang w:val="fr-FR"/>
  <w:clrSchemeMapping w:bg1="light1" w:t1="dark1" w:bg2="light2" w:t2="dark2" w:accent1="accent1" w:accent2="accent2" w:accent3="accent3" w:accent4="accent4" w:accent5="accent5" w:accent6="accent6" w:hyperlink="hyperlink" w:followedHyperlink="followedHyperlink"/>
  <w:doNotIncludeSubdocsInStats/>
  <w14:docId w14:val="7C42A7E4"/>
  <w15:docId w15:val="{3B9A875A-99C9-4428-8E4F-74E64E796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Gill Sans MT" w:eastAsia="Gill Sans MT" w:hAnsi="Gill Sans MT" w:cs="Gill Sans MT"/>
      <w:color w:val="232323"/>
      <w:sz w:val="2"/>
      <w:szCs w:val="24"/>
    </w:rPr>
  </w:style>
  <w:style w:type="paragraph" w:styleId="Heading1">
    <w:name w:val="heading 1"/>
    <w:basedOn w:val="Normal"/>
    <w:next w:val="Normal"/>
    <w:qFormat/>
    <w:rsid w:val="00EF7B96"/>
    <w:pPr>
      <w:keepNext/>
      <w:spacing w:before="240" w:after="160"/>
      <w:jc w:val="both"/>
      <w:outlineLvl w:val="0"/>
    </w:pPr>
    <w:rPr>
      <w:rFonts w:ascii="Arial" w:eastAsia="Arial" w:hAnsi="Arial" w:cs="Arial"/>
      <w:b/>
      <w:bCs/>
      <w:kern w:val="32"/>
      <w:sz w:val="36"/>
      <w:szCs w:val="32"/>
    </w:rPr>
  </w:style>
  <w:style w:type="paragraph" w:styleId="Heading2">
    <w:name w:val="heading 2"/>
    <w:basedOn w:val="Normal"/>
    <w:next w:val="Normal"/>
    <w:qFormat/>
    <w:rsid w:val="00EF7B96"/>
    <w:pPr>
      <w:keepNext/>
      <w:spacing w:before="200" w:after="160"/>
      <w:jc w:val="both"/>
      <w:outlineLvl w:val="1"/>
    </w:pPr>
    <w:rPr>
      <w:rFonts w:ascii="Arial" w:eastAsia="Arial" w:hAnsi="Arial" w:cs="Arial"/>
      <w:b/>
      <w:bCs/>
      <w:i/>
      <w:iCs/>
      <w:sz w:val="36"/>
      <w:szCs w:val="28"/>
    </w:rPr>
  </w:style>
  <w:style w:type="paragraph" w:styleId="Heading3">
    <w:name w:val="heading 3"/>
    <w:basedOn w:val="Normal"/>
    <w:next w:val="Normal"/>
    <w:qFormat/>
    <w:rsid w:val="00EF7B96"/>
    <w:pPr>
      <w:keepNext/>
      <w:spacing w:after="160"/>
      <w:jc w:val="both"/>
      <w:outlineLvl w:val="2"/>
    </w:pPr>
    <w:rPr>
      <w:rFonts w:ascii="Arial" w:eastAsia="Arial" w:hAnsi="Arial" w:cs="Arial"/>
      <w:b/>
      <w:bCs/>
      <w:sz w:val="20"/>
      <w:szCs w:val="26"/>
    </w:rPr>
  </w:style>
  <w:style w:type="paragraph" w:styleId="Heading4">
    <w:name w:val="heading 4"/>
    <w:basedOn w:val="Normal"/>
    <w:next w:val="Normal"/>
    <w:qFormat/>
    <w:rsid w:val="00EF7B96"/>
    <w:pPr>
      <w:keepNext/>
      <w:spacing w:after="160"/>
      <w:jc w:val="both"/>
      <w:outlineLvl w:val="3"/>
    </w:pPr>
    <w:rPr>
      <w:rFonts w:ascii="Arial" w:eastAsia="Arial" w:hAnsi="Arial" w:cs="Arial"/>
      <w:b/>
      <w:bCs/>
      <w:sz w:val="20"/>
      <w:szCs w:val="28"/>
    </w:rPr>
  </w:style>
  <w:style w:type="paragraph" w:styleId="Heading5">
    <w:name w:val="heading 5"/>
    <w:basedOn w:val="Normal"/>
    <w:next w:val="Normal"/>
    <w:qFormat/>
    <w:rsid w:val="00EF7B96"/>
    <w:pPr>
      <w:spacing w:before="240" w:after="160"/>
      <w:jc w:val="both"/>
      <w:outlineLvl w:val="4"/>
    </w:pPr>
    <w:rPr>
      <w:rFonts w:ascii="Arial" w:eastAsia="Arial" w:hAnsi="Arial" w:cs="Arial"/>
      <w:b/>
      <w:bCs/>
      <w:i/>
      <w:iCs/>
      <w:sz w:val="32"/>
      <w:szCs w:val="26"/>
    </w:rPr>
  </w:style>
  <w:style w:type="paragraph" w:styleId="Heading6">
    <w:name w:val="heading 6"/>
    <w:basedOn w:val="Normal"/>
    <w:next w:val="Normal"/>
    <w:qFormat/>
    <w:rsid w:val="00EF7B96"/>
    <w:pPr>
      <w:jc w:val="both"/>
      <w:outlineLvl w:val="5"/>
    </w:pPr>
    <w:rPr>
      <w:rFonts w:ascii="Arial" w:eastAsia="Arial" w:hAnsi="Arial" w:cs="Arial"/>
      <w:b/>
      <w:bCs/>
      <w:sz w:val="32"/>
      <w:szCs w:val="22"/>
    </w:rPr>
  </w:style>
  <w:style w:type="paragraph" w:styleId="Heading7">
    <w:name w:val="heading 7"/>
    <w:basedOn w:val="Normal"/>
    <w:next w:val="Normal"/>
    <w:qFormat/>
    <w:rsid w:val="00EF7B96"/>
    <w:pPr>
      <w:jc w:val="both"/>
      <w:outlineLvl w:val="6"/>
    </w:pPr>
    <w:rPr>
      <w:rFonts w:ascii="Arial" w:eastAsia="Arial" w:hAnsi="Arial" w:cs="Arial"/>
      <w:b/>
      <w:sz w:val="36"/>
    </w:rPr>
  </w:style>
  <w:style w:type="paragraph" w:styleId="Heading8">
    <w:name w:val="heading 8"/>
    <w:basedOn w:val="Normal"/>
    <w:next w:val="Normal"/>
    <w:qFormat/>
    <w:rsid w:val="00EF7B96"/>
    <w:pPr>
      <w:spacing w:before="240" w:after="160"/>
      <w:jc w:val="both"/>
      <w:outlineLvl w:val="7"/>
    </w:pPr>
    <w:rPr>
      <w:rFonts w:ascii="Arial" w:eastAsia="Arial" w:hAnsi="Arial" w:cs="Arial"/>
      <w:b/>
      <w:i/>
      <w:iCs/>
      <w:sz w:val="32"/>
    </w:rPr>
  </w:style>
  <w:style w:type="paragraph" w:styleId="Heading9">
    <w:name w:val="heading 9"/>
    <w:basedOn w:val="Normal"/>
    <w:next w:val="Normal"/>
    <w:qFormat/>
    <w:rsid w:val="00EF7B96"/>
    <w:pPr>
      <w:spacing w:before="240" w:after="160"/>
      <w:jc w:val="both"/>
      <w:outlineLvl w:val="8"/>
    </w:pPr>
    <w:rPr>
      <w:rFonts w:ascii="Arial" w:eastAsia="Arial" w:hAnsi="Arial" w:cs="Arial"/>
      <w:b/>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mpleStyle">
    <w:name w:val="SimpleStyle"/>
    <w:qFormat/>
    <w:rPr>
      <w:rFonts w:ascii="Arial" w:eastAsia="Arial" w:hAnsi="Arial" w:cs="Arial"/>
      <w:color w:val="232323"/>
      <w:sz w:val="18"/>
    </w:rPr>
  </w:style>
  <w:style w:type="paragraph" w:customStyle="1" w:styleId="SepList">
    <w:name w:val="SepList"/>
    <w:qFormat/>
    <w:rPr>
      <w:rFonts w:ascii="Arial" w:eastAsia="Arial" w:hAnsi="Arial" w:cs="Arial"/>
      <w:color w:val="FFFFFF"/>
      <w:sz w:val="2"/>
    </w:rPr>
  </w:style>
  <w:style w:type="paragraph" w:customStyle="1" w:styleId="TechnicalBookmark">
    <w:name w:val="TechnicalBookmark"/>
    <w:qFormat/>
    <w:rPr>
      <w:rFonts w:ascii="Arial" w:eastAsia="Arial" w:hAnsi="Arial" w:cs="Arial"/>
      <w:color w:val="000000"/>
      <w:sz w:val="0"/>
    </w:rPr>
  </w:style>
  <w:style w:type="paragraph" w:customStyle="1" w:styleId="RefToc1">
    <w:name w:val="RefToc1"/>
    <w:qFormat/>
    <w:rPr>
      <w:rFonts w:ascii="Arial" w:eastAsia="Arial" w:hAnsi="Arial" w:cs="Arial"/>
      <w:color w:val="FFFFFF"/>
      <w:sz w:val="2"/>
    </w:rPr>
  </w:style>
  <w:style w:type="paragraph" w:customStyle="1" w:styleId="RefToc2">
    <w:name w:val="RefToc2"/>
    <w:qFormat/>
    <w:rPr>
      <w:rFonts w:ascii="Arial" w:eastAsia="Arial" w:hAnsi="Arial" w:cs="Arial"/>
      <w:color w:val="FFFFFF"/>
      <w:sz w:val="2"/>
    </w:rPr>
  </w:style>
  <w:style w:type="paragraph" w:customStyle="1" w:styleId="RefToc3">
    <w:name w:val="RefToc3"/>
    <w:qFormat/>
    <w:rPr>
      <w:rFonts w:ascii="Arial" w:eastAsia="Arial" w:hAnsi="Arial" w:cs="Arial"/>
      <w:color w:val="FFFFFF"/>
      <w:sz w:val="2"/>
    </w:rPr>
  </w:style>
  <w:style w:type="paragraph" w:customStyle="1" w:styleId="RefToc4">
    <w:name w:val="RefToc4"/>
    <w:qFormat/>
    <w:rPr>
      <w:rFonts w:ascii="Arial" w:eastAsia="Arial" w:hAnsi="Arial" w:cs="Arial"/>
      <w:color w:val="FFFFFF"/>
      <w:sz w:val="2"/>
    </w:rPr>
  </w:style>
  <w:style w:type="paragraph" w:customStyle="1" w:styleId="RefToc5">
    <w:name w:val="RefToc5"/>
    <w:qFormat/>
    <w:rPr>
      <w:rFonts w:ascii="Arial" w:eastAsia="Arial" w:hAnsi="Arial" w:cs="Arial"/>
      <w:color w:val="FFFFFF"/>
      <w:sz w:val="2"/>
    </w:rPr>
  </w:style>
  <w:style w:type="paragraph" w:customStyle="1" w:styleId="RefToc6">
    <w:name w:val="RefToc6"/>
    <w:qFormat/>
    <w:rPr>
      <w:rFonts w:ascii="Arial" w:eastAsia="Arial" w:hAnsi="Arial" w:cs="Arial"/>
      <w:color w:val="FFFFFF"/>
      <w:sz w:val="2"/>
    </w:rPr>
  </w:style>
  <w:style w:type="paragraph" w:customStyle="1" w:styleId="RefToc7">
    <w:name w:val="RefToc7"/>
    <w:qFormat/>
    <w:rPr>
      <w:rFonts w:ascii="Arial" w:eastAsia="Arial" w:hAnsi="Arial" w:cs="Arial"/>
      <w:color w:val="FFFFFF"/>
      <w:sz w:val="2"/>
    </w:rPr>
  </w:style>
  <w:style w:type="paragraph" w:customStyle="1" w:styleId="RefToc8">
    <w:name w:val="RefToc8"/>
    <w:qFormat/>
    <w:rPr>
      <w:rFonts w:ascii="Arial" w:eastAsia="Arial" w:hAnsi="Arial" w:cs="Arial"/>
      <w:color w:val="FFFFFF"/>
      <w:sz w:val="2"/>
    </w:rPr>
  </w:style>
  <w:style w:type="paragraph" w:customStyle="1" w:styleId="RefToc9">
    <w:name w:val="RefToc9"/>
    <w:qFormat/>
    <w:rPr>
      <w:rFonts w:ascii="Arial" w:eastAsia="Arial" w:hAnsi="Arial" w:cs="Arial"/>
      <w:color w:val="FFFFFF"/>
      <w:sz w:val="2"/>
    </w:rPr>
  </w:style>
  <w:style w:type="paragraph" w:customStyle="1" w:styleId="NoRefToc">
    <w:name w:val="NoRefToc"/>
    <w:qFormat/>
    <w:rPr>
      <w:rFonts w:ascii="Arial" w:eastAsia="Arial" w:hAnsi="Arial" w:cs="Arial"/>
      <w:color w:val="FFFFFF"/>
      <w:sz w:val="2"/>
    </w:rPr>
  </w:style>
  <w:style w:type="paragraph" w:customStyle="1" w:styleId="ContributionStart">
    <w:name w:val="ContributionStart"/>
    <w:qFormat/>
    <w:pPr>
      <w:spacing w:after="60"/>
    </w:pPr>
    <w:rPr>
      <w:rFonts w:ascii="Arial" w:eastAsia="Arial" w:hAnsi="Arial" w:cs="Arial"/>
      <w:color w:val="232323"/>
      <w:sz w:val="12"/>
    </w:rPr>
  </w:style>
  <w:style w:type="paragraph" w:customStyle="1" w:styleId="ContributionEnd">
    <w:name w:val="ContributionEnd"/>
    <w:qFormat/>
    <w:pPr>
      <w:spacing w:after="20"/>
    </w:pPr>
    <w:rPr>
      <w:rFonts w:ascii="Arial" w:eastAsia="Arial" w:hAnsi="Arial" w:cs="Arial"/>
      <w:color w:val="232323"/>
      <w:sz w:val="2"/>
    </w:rPr>
  </w:style>
  <w:style w:type="paragraph" w:customStyle="1" w:styleId="CoverPropertyName">
    <w:name w:val="CoverPropertyName"/>
    <w:basedOn w:val="SimpleStyle"/>
    <w:qFormat/>
    <w:pPr>
      <w:jc w:val="both"/>
    </w:pPr>
    <w:rPr>
      <w:b/>
      <w:color w:val="00274F"/>
      <w:sz w:val="28"/>
    </w:rPr>
  </w:style>
  <w:style w:type="paragraph" w:customStyle="1" w:styleId="CoverPropertyNameCover">
    <w:name w:val="CoverPropertyNameCover"/>
    <w:basedOn w:val="SimpleStyle"/>
    <w:qFormat/>
    <w:rPr>
      <w:color w:val="00274F"/>
      <w:sz w:val="24"/>
    </w:rPr>
  </w:style>
  <w:style w:type="paragraph" w:customStyle="1" w:styleId="CoverReportType">
    <w:name w:val="CoverReportType"/>
    <w:basedOn w:val="SimpleStyle"/>
    <w:qFormat/>
    <w:rPr>
      <w:b/>
      <w:color w:val="00274F"/>
      <w:sz w:val="28"/>
    </w:rPr>
  </w:style>
  <w:style w:type="paragraph" w:customStyle="1" w:styleId="CoverTitle">
    <w:name w:val="CoverTitle"/>
    <w:basedOn w:val="SimpleStyle"/>
    <w:qFormat/>
    <w:pPr>
      <w:jc w:val="both"/>
    </w:pPr>
    <w:rPr>
      <w:b/>
      <w:color w:val="00274F"/>
      <w:sz w:val="52"/>
    </w:rPr>
  </w:style>
  <w:style w:type="paragraph" w:customStyle="1" w:styleId="TocIndexTitle">
    <w:name w:val="TocIndexTitle"/>
    <w:basedOn w:val="SimpleStyle"/>
    <w:qFormat/>
    <w:pPr>
      <w:jc w:val="right"/>
    </w:pPr>
    <w:rPr>
      <w:sz w:val="22"/>
    </w:rPr>
  </w:style>
  <w:style w:type="paragraph" w:customStyle="1" w:styleId="TocTitle">
    <w:name w:val="TocTitle"/>
    <w:basedOn w:val="SimpleStyle"/>
    <w:qFormat/>
    <w:pPr>
      <w:spacing w:before="400"/>
      <w:jc w:val="both"/>
    </w:pPr>
    <w:rPr>
      <w:b/>
      <w:sz w:val="36"/>
    </w:rPr>
  </w:style>
  <w:style w:type="paragraph" w:customStyle="1" w:styleId="HeaderTitle">
    <w:name w:val="HeaderTitle"/>
    <w:basedOn w:val="SimpleStyle"/>
    <w:qFormat/>
    <w:pPr>
      <w:spacing w:before="100" w:line="480" w:lineRule="exact"/>
      <w:ind w:left="-180" w:right="-580"/>
    </w:pPr>
    <w:rPr>
      <w:b/>
      <w:color w:val="009EE0"/>
      <w:sz w:val="44"/>
    </w:rPr>
  </w:style>
  <w:style w:type="paragraph" w:customStyle="1" w:styleId="HeaderTitle2">
    <w:name w:val="HeaderTitle2"/>
    <w:basedOn w:val="SimpleStyle"/>
    <w:qFormat/>
    <w:pPr>
      <w:spacing w:line="480" w:lineRule="exact"/>
      <w:ind w:left="-180" w:right="-580"/>
    </w:pPr>
    <w:rPr>
      <w:color w:val="009EE0"/>
      <w:sz w:val="44"/>
    </w:rPr>
  </w:style>
  <w:style w:type="paragraph" w:customStyle="1" w:styleId="BaseToc1">
    <w:name w:val="BaseToc1"/>
    <w:basedOn w:val="SimpleStyle"/>
    <w:qFormat/>
    <w:pPr>
      <w:tabs>
        <w:tab w:val="right" w:pos="10300"/>
      </w:tabs>
      <w:spacing w:line="360" w:lineRule="auto"/>
    </w:pPr>
    <w:rPr>
      <w:b/>
      <w:sz w:val="22"/>
    </w:rPr>
  </w:style>
  <w:style w:type="paragraph" w:customStyle="1" w:styleId="BaseToc2">
    <w:name w:val="BaseToc2"/>
    <w:basedOn w:val="SimpleStyle"/>
    <w:qFormat/>
    <w:pPr>
      <w:tabs>
        <w:tab w:val="right" w:pos="10300"/>
      </w:tabs>
      <w:spacing w:line="360" w:lineRule="auto"/>
      <w:ind w:left="1200"/>
    </w:pPr>
    <w:rPr>
      <w:sz w:val="22"/>
    </w:rPr>
  </w:style>
  <w:style w:type="paragraph" w:customStyle="1" w:styleId="BaseToc3">
    <w:name w:val="BaseToc3"/>
    <w:basedOn w:val="SimpleStyle"/>
    <w:qFormat/>
    <w:pPr>
      <w:tabs>
        <w:tab w:val="right" w:pos="10300"/>
      </w:tabs>
      <w:spacing w:line="360" w:lineRule="auto"/>
      <w:ind w:left="1200"/>
    </w:pPr>
  </w:style>
  <w:style w:type="paragraph" w:customStyle="1" w:styleId="BaseToc4">
    <w:name w:val="BaseToc4"/>
    <w:basedOn w:val="SimpleStyle"/>
    <w:qFormat/>
    <w:pPr>
      <w:tabs>
        <w:tab w:val="right" w:pos="10300"/>
      </w:tabs>
      <w:spacing w:line="360" w:lineRule="auto"/>
      <w:ind w:left="1200"/>
    </w:pPr>
  </w:style>
  <w:style w:type="paragraph" w:customStyle="1" w:styleId="BaseToc5">
    <w:name w:val="BaseToc5"/>
    <w:basedOn w:val="SimpleStyle"/>
    <w:qFormat/>
    <w:pPr>
      <w:spacing w:line="360" w:lineRule="auto"/>
      <w:ind w:left="1200"/>
    </w:pPr>
  </w:style>
  <w:style w:type="paragraph" w:customStyle="1" w:styleId="BaseToc6">
    <w:name w:val="BaseToc6"/>
    <w:basedOn w:val="SimpleStyle"/>
    <w:qFormat/>
    <w:pPr>
      <w:spacing w:line="360" w:lineRule="auto"/>
      <w:ind w:left="1200"/>
    </w:pPr>
  </w:style>
  <w:style w:type="paragraph" w:customStyle="1" w:styleId="BaseToc7">
    <w:name w:val="BaseToc7"/>
    <w:basedOn w:val="SimpleStyle"/>
    <w:qFormat/>
    <w:pPr>
      <w:spacing w:line="360" w:lineRule="auto"/>
      <w:ind w:left="1200"/>
    </w:pPr>
  </w:style>
  <w:style w:type="paragraph" w:customStyle="1" w:styleId="Contribution">
    <w:name w:val="Contribution"/>
    <w:basedOn w:val="SimpleStyle"/>
    <w:qFormat/>
    <w:pPr>
      <w:jc w:val="both"/>
    </w:pPr>
    <w:rPr>
      <w:sz w:val="20"/>
    </w:rPr>
  </w:style>
  <w:style w:type="paragraph" w:customStyle="1" w:styleId="FooterTitle">
    <w:name w:val="FooterTitle"/>
    <w:basedOn w:val="SimpleStyle"/>
    <w:qFormat/>
    <w:rPr>
      <w:color w:val="808080"/>
      <w:sz w:val="16"/>
    </w:rPr>
  </w:style>
  <w:style w:type="paragraph" w:customStyle="1" w:styleId="TableNote">
    <w:name w:val="TableNote"/>
    <w:basedOn w:val="SimpleStyle"/>
    <w:qFormat/>
    <w:pPr>
      <w:jc w:val="both"/>
    </w:pPr>
    <w:rPr>
      <w:color w:val="000000"/>
      <w:sz w:val="16"/>
    </w:rPr>
  </w:style>
  <w:style w:type="paragraph" w:customStyle="1" w:styleId="Bookmark">
    <w:name w:val="Bookmark"/>
    <w:basedOn w:val="SimpleStyle"/>
    <w:qFormat/>
    <w:rPr>
      <w:sz w:val="0"/>
    </w:rPr>
  </w:style>
  <w:style w:type="paragraph" w:customStyle="1" w:styleId="H1SPACEBEFORE">
    <w:name w:val="H1_SPACE_BEFORE"/>
    <w:basedOn w:val="SimpleStyle"/>
    <w:qFormat/>
    <w:rPr>
      <w:sz w:val="2"/>
      <w:shd w:val="clear" w:color="auto" w:fill="FFFFFF"/>
    </w:rPr>
  </w:style>
  <w:style w:type="paragraph" w:customStyle="1" w:styleId="H1">
    <w:name w:val="H1"/>
    <w:basedOn w:val="SimpleStyle"/>
    <w:qFormat/>
    <w:pPr>
      <w:spacing w:before="240" w:after="160"/>
      <w:jc w:val="both"/>
    </w:pPr>
    <w:rPr>
      <w:b/>
      <w:sz w:val="36"/>
    </w:rPr>
  </w:style>
  <w:style w:type="paragraph" w:customStyle="1" w:styleId="H2">
    <w:name w:val="H2"/>
    <w:basedOn w:val="SimpleStyle"/>
    <w:qFormat/>
    <w:pPr>
      <w:tabs>
        <w:tab w:val="right" w:leader="underscore" w:pos="10300"/>
      </w:tabs>
      <w:spacing w:after="160"/>
      <w:jc w:val="both"/>
    </w:pPr>
    <w:rPr>
      <w:b/>
      <w:sz w:val="24"/>
    </w:rPr>
  </w:style>
  <w:style w:type="paragraph" w:customStyle="1" w:styleId="H3">
    <w:name w:val="H3"/>
    <w:basedOn w:val="SimpleStyle"/>
    <w:qFormat/>
    <w:pPr>
      <w:spacing w:before="160" w:after="160"/>
      <w:jc w:val="both"/>
    </w:pPr>
    <w:rPr>
      <w:b/>
      <w:sz w:val="20"/>
    </w:rPr>
  </w:style>
  <w:style w:type="paragraph" w:customStyle="1" w:styleId="H4">
    <w:name w:val="H4"/>
    <w:basedOn w:val="SimpleStyle"/>
    <w:qFormat/>
    <w:pPr>
      <w:spacing w:after="160"/>
      <w:jc w:val="both"/>
    </w:pPr>
    <w:rPr>
      <w:b/>
      <w:sz w:val="20"/>
    </w:rPr>
  </w:style>
  <w:style w:type="paragraph" w:customStyle="1" w:styleId="H5">
    <w:name w:val="H5"/>
    <w:basedOn w:val="SimpleStyle"/>
    <w:qFormat/>
    <w:pPr>
      <w:spacing w:after="160"/>
      <w:jc w:val="both"/>
    </w:pPr>
    <w:rPr>
      <w:b/>
      <w:sz w:val="35"/>
    </w:rPr>
  </w:style>
  <w:style w:type="paragraph" w:customStyle="1" w:styleId="H6">
    <w:name w:val="H6"/>
    <w:basedOn w:val="SimpleStyle"/>
    <w:qFormat/>
    <w:pPr>
      <w:spacing w:after="100"/>
      <w:jc w:val="both"/>
    </w:pPr>
    <w:rPr>
      <w:b/>
      <w:sz w:val="32"/>
    </w:rPr>
  </w:style>
  <w:style w:type="paragraph" w:customStyle="1" w:styleId="H7">
    <w:name w:val="H7"/>
    <w:basedOn w:val="SimpleStyle"/>
    <w:qFormat/>
    <w:pPr>
      <w:jc w:val="both"/>
    </w:pPr>
    <w:rPr>
      <w:b/>
      <w:sz w:val="36"/>
    </w:rPr>
  </w:style>
  <w:style w:type="paragraph" w:customStyle="1" w:styleId="L1">
    <w:name w:val="L1"/>
    <w:basedOn w:val="SimpleStyle"/>
    <w:qFormat/>
    <w:pPr>
      <w:spacing w:before="200"/>
      <w:jc w:val="both"/>
    </w:pPr>
    <w:rPr>
      <w:b/>
      <w:sz w:val="20"/>
    </w:rPr>
  </w:style>
  <w:style w:type="paragraph" w:customStyle="1" w:styleId="L2">
    <w:name w:val="L2"/>
    <w:basedOn w:val="SimpleStyle"/>
    <w:qFormat/>
    <w:pPr>
      <w:spacing w:before="200"/>
      <w:jc w:val="both"/>
    </w:pPr>
    <w:rPr>
      <w:b/>
      <w:i/>
      <w:sz w:val="20"/>
    </w:rPr>
  </w:style>
  <w:style w:type="paragraph" w:customStyle="1" w:styleId="L3">
    <w:name w:val="L3"/>
    <w:basedOn w:val="SimpleStyle"/>
    <w:qFormat/>
    <w:pPr>
      <w:spacing w:before="200"/>
      <w:jc w:val="both"/>
    </w:pPr>
    <w:rPr>
      <w:b/>
      <w:sz w:val="20"/>
    </w:rPr>
  </w:style>
  <w:style w:type="paragraph" w:customStyle="1" w:styleId="L4">
    <w:name w:val="L4"/>
    <w:basedOn w:val="SimpleStyle"/>
    <w:qFormat/>
    <w:pPr>
      <w:spacing w:before="200"/>
      <w:jc w:val="both"/>
    </w:pPr>
    <w:rPr>
      <w:b/>
      <w:i/>
    </w:rPr>
  </w:style>
  <w:style w:type="paragraph" w:customStyle="1" w:styleId="L5">
    <w:name w:val="L5"/>
    <w:basedOn w:val="SimpleStyle"/>
    <w:qFormat/>
    <w:pPr>
      <w:spacing w:before="200"/>
      <w:jc w:val="both"/>
    </w:pPr>
    <w:rPr>
      <w:sz w:val="20"/>
    </w:rPr>
  </w:style>
  <w:style w:type="paragraph" w:customStyle="1" w:styleId="L6">
    <w:name w:val="L6"/>
    <w:basedOn w:val="SimpleStyle"/>
    <w:qFormat/>
    <w:pPr>
      <w:jc w:val="both"/>
    </w:pPr>
    <w:rPr>
      <w:b/>
      <w:sz w:val="32"/>
    </w:rPr>
  </w:style>
  <w:style w:type="paragraph" w:customStyle="1" w:styleId="L7">
    <w:name w:val="L7"/>
    <w:basedOn w:val="SimpleStyle"/>
    <w:qFormat/>
    <w:pPr>
      <w:jc w:val="both"/>
    </w:pPr>
    <w:rPr>
      <w:b/>
      <w:sz w:val="36"/>
    </w:rPr>
  </w:style>
  <w:style w:type="paragraph" w:customStyle="1" w:styleId="Text">
    <w:name w:val="Text"/>
    <w:basedOn w:val="SimpleStyle"/>
    <w:qFormat/>
    <w:pPr>
      <w:jc w:val="both"/>
    </w:pPr>
    <w:rPr>
      <w:sz w:val="20"/>
    </w:rPr>
  </w:style>
  <w:style w:type="paragraph" w:customStyle="1" w:styleId="BreakLine">
    <w:name w:val="BreakLine"/>
    <w:basedOn w:val="SimpleStyle"/>
    <w:qFormat/>
    <w:pPr>
      <w:spacing w:before="60"/>
      <w:jc w:val="both"/>
    </w:pPr>
  </w:style>
  <w:style w:type="paragraph" w:customStyle="1" w:styleId="SimpleStyleTableau">
    <w:name w:val="SimpleStyleTableau"/>
    <w:basedOn w:val="SimpleStyle"/>
    <w:qFormat/>
    <w:rPr>
      <w:sz w:val="16"/>
    </w:rPr>
  </w:style>
  <w:style w:type="paragraph" w:customStyle="1" w:styleId="DefaultEmptyStyle">
    <w:name w:val="DefaultEmptyStyle"/>
    <w:basedOn w:val="SimpleStyle"/>
    <w:qFormat/>
    <w:rPr>
      <w:color w:val="FFFFFF"/>
      <w:sz w:val="0"/>
    </w:rPr>
  </w:style>
  <w:style w:type="paragraph" w:customStyle="1" w:styleId="TextBold">
    <w:name w:val="TextBold"/>
    <w:basedOn w:val="SimpleStyle"/>
    <w:qFormat/>
    <w:pPr>
      <w:spacing w:line="300" w:lineRule="atLeast"/>
      <w:jc w:val="both"/>
    </w:pPr>
    <w:rPr>
      <w:b/>
      <w:sz w:val="20"/>
    </w:rPr>
  </w:style>
  <w:style w:type="paragraph" w:customStyle="1" w:styleId="SimpleStyleTop">
    <w:name w:val="SimpleStyleTop"/>
    <w:basedOn w:val="SimpleStyle"/>
    <w:qFormat/>
    <w:rPr>
      <w:sz w:val="16"/>
    </w:rPr>
  </w:style>
  <w:style w:type="paragraph" w:customStyle="1" w:styleId="BottomPadding">
    <w:name w:val="BottomPadding"/>
    <w:basedOn w:val="SimpleStyle"/>
    <w:qFormat/>
    <w:rPr>
      <w:sz w:val="4"/>
    </w:rPr>
  </w:style>
  <w:style w:type="paragraph" w:customStyle="1" w:styleId="CoverPropertyValue1">
    <w:name w:val="CoverPropertyValue1"/>
    <w:basedOn w:val="SimpleStyle"/>
    <w:qFormat/>
    <w:pPr>
      <w:jc w:val="both"/>
    </w:pPr>
    <w:rPr>
      <w:color w:val="646464"/>
      <w:sz w:val="16"/>
    </w:rPr>
  </w:style>
  <w:style w:type="paragraph" w:customStyle="1" w:styleId="CoverPropertyValue">
    <w:name w:val="CoverPropertyValue"/>
    <w:basedOn w:val="CoverPropertyName"/>
    <w:qFormat/>
    <w:rPr>
      <w:b w:val="0"/>
      <w:sz w:val="24"/>
    </w:rPr>
  </w:style>
  <w:style w:type="paragraph" w:customStyle="1" w:styleId="BaseToc8">
    <w:name w:val="BaseToc8"/>
    <w:basedOn w:val="BaseToc5"/>
    <w:qFormat/>
  </w:style>
  <w:style w:type="paragraph" w:customStyle="1" w:styleId="BaseToc9">
    <w:name w:val="BaseToc9"/>
    <w:basedOn w:val="BaseToc5"/>
    <w:qFormat/>
  </w:style>
  <w:style w:type="paragraph" w:customStyle="1" w:styleId="FooterIndex">
    <w:name w:val="FooterIndex"/>
    <w:basedOn w:val="FooterTitle"/>
    <w:qFormat/>
    <w:pPr>
      <w:jc w:val="right"/>
    </w:pPr>
    <w:rPr>
      <w:color w:val="000000"/>
    </w:rPr>
  </w:style>
  <w:style w:type="paragraph" w:customStyle="1" w:styleId="Footnote1">
    <w:name w:val="Footnote1"/>
    <w:basedOn w:val="TableNote"/>
    <w:qFormat/>
  </w:style>
  <w:style w:type="paragraph" w:customStyle="1" w:styleId="Footnote2">
    <w:name w:val="Footnote2"/>
    <w:basedOn w:val="TableNote"/>
    <w:qFormat/>
  </w:style>
  <w:style w:type="paragraph" w:customStyle="1" w:styleId="Footnote3">
    <w:name w:val="Footnote3"/>
    <w:basedOn w:val="TableNote"/>
    <w:qFormat/>
  </w:style>
  <w:style w:type="paragraph" w:customStyle="1" w:styleId="Footnote4">
    <w:name w:val="Footnote4"/>
    <w:basedOn w:val="TableNote"/>
    <w:qFormat/>
  </w:style>
  <w:style w:type="paragraph" w:customStyle="1" w:styleId="Footnote5">
    <w:name w:val="Footnote5"/>
    <w:basedOn w:val="TableNote"/>
    <w:qFormat/>
  </w:style>
  <w:style w:type="paragraph" w:customStyle="1" w:styleId="Footnote6">
    <w:name w:val="Footnote6"/>
    <w:basedOn w:val="TableNote"/>
    <w:qFormat/>
  </w:style>
  <w:style w:type="paragraph" w:customStyle="1" w:styleId="Footnote7">
    <w:name w:val="Footnote7"/>
    <w:basedOn w:val="TableNote"/>
    <w:qFormat/>
  </w:style>
  <w:style w:type="paragraph" w:customStyle="1" w:styleId="Footnote8">
    <w:name w:val="Footnote8"/>
    <w:basedOn w:val="TableNote"/>
    <w:qFormat/>
  </w:style>
  <w:style w:type="paragraph" w:customStyle="1" w:styleId="Footnote9">
    <w:name w:val="Footnote9"/>
    <w:basedOn w:val="TableNote"/>
    <w:qFormat/>
  </w:style>
  <w:style w:type="paragraph" w:customStyle="1" w:styleId="H2SPACEBEFORE">
    <w:name w:val="H2_SPACE_BEFORE"/>
    <w:basedOn w:val="H1SPACEBEFORE"/>
    <w:qFormat/>
  </w:style>
  <w:style w:type="paragraph" w:customStyle="1" w:styleId="H3SPACEBEFORE">
    <w:name w:val="H3_SPACE_BEFORE"/>
    <w:basedOn w:val="H1SPACEBEFORE"/>
    <w:qFormat/>
  </w:style>
  <w:style w:type="paragraph" w:customStyle="1" w:styleId="H4SPACEBEFORE">
    <w:name w:val="H4_SPACE_BEFORE"/>
    <w:basedOn w:val="H1SPACEBEFORE"/>
    <w:qFormat/>
  </w:style>
  <w:style w:type="paragraph" w:customStyle="1" w:styleId="H5SPACEBEFORE">
    <w:name w:val="H5_SPACE_BEFORE"/>
    <w:basedOn w:val="H1SPACEBEFORE"/>
    <w:qFormat/>
  </w:style>
  <w:style w:type="paragraph" w:customStyle="1" w:styleId="L8">
    <w:name w:val="L8"/>
    <w:basedOn w:val="L5"/>
    <w:qFormat/>
  </w:style>
  <w:style w:type="paragraph" w:customStyle="1" w:styleId="L9">
    <w:name w:val="L9"/>
    <w:basedOn w:val="L5"/>
    <w:qFormat/>
  </w:style>
  <w:style w:type="paragraph" w:customStyle="1" w:styleId="H8">
    <w:name w:val="H8"/>
    <w:basedOn w:val="H5"/>
    <w:qFormat/>
  </w:style>
  <w:style w:type="paragraph" w:customStyle="1" w:styleId="H9">
    <w:name w:val="H9"/>
    <w:basedOn w:val="H5"/>
    <w:qFormat/>
  </w:style>
  <w:style w:type="paragraph" w:customStyle="1" w:styleId="Text1">
    <w:name w:val="Text1"/>
    <w:basedOn w:val="Text"/>
    <w:qFormat/>
  </w:style>
  <w:style w:type="paragraph" w:customStyle="1" w:styleId="Text2">
    <w:name w:val="Text2"/>
    <w:basedOn w:val="Text"/>
    <w:qFormat/>
  </w:style>
  <w:style w:type="paragraph" w:customStyle="1" w:styleId="Text3">
    <w:name w:val="Text3"/>
    <w:basedOn w:val="Text"/>
    <w:qFormat/>
  </w:style>
  <w:style w:type="paragraph" w:customStyle="1" w:styleId="Text4">
    <w:name w:val="Text4"/>
    <w:basedOn w:val="Text"/>
    <w:qFormat/>
  </w:style>
  <w:style w:type="paragraph" w:customStyle="1" w:styleId="Text5">
    <w:name w:val="Text5"/>
    <w:basedOn w:val="Text"/>
    <w:qFormat/>
  </w:style>
  <w:style w:type="paragraph" w:customStyle="1" w:styleId="Text6">
    <w:name w:val="Text6"/>
    <w:basedOn w:val="Text"/>
    <w:qFormat/>
  </w:style>
  <w:style w:type="paragraph" w:customStyle="1" w:styleId="Text7">
    <w:name w:val="Text7"/>
    <w:basedOn w:val="Text"/>
    <w:qFormat/>
  </w:style>
  <w:style w:type="paragraph" w:customStyle="1" w:styleId="Text8">
    <w:name w:val="Text8"/>
    <w:basedOn w:val="Text"/>
    <w:qFormat/>
  </w:style>
  <w:style w:type="paragraph" w:customStyle="1" w:styleId="Text9">
    <w:name w:val="Text9"/>
    <w:basedOn w:val="Text"/>
    <w:qFormat/>
  </w:style>
  <w:style w:type="paragraph" w:customStyle="1" w:styleId="EnteteTabFirstColBordureCentre">
    <w:name w:val="EnteteTab FirstCol Bordure Centre"/>
    <w:basedOn w:val="SimpleStyleTableau"/>
    <w:qFormat/>
    <w:pPr>
      <w:ind w:left="100"/>
      <w:jc w:val="center"/>
    </w:pPr>
    <w:rPr>
      <w:b/>
    </w:rPr>
  </w:style>
  <w:style w:type="paragraph" w:customStyle="1" w:styleId="EnteteTabMiddleColBordure">
    <w:name w:val="EnteteTab MiddleCol Bordure"/>
    <w:basedOn w:val="SimpleStyleTableau"/>
    <w:qFormat/>
    <w:pPr>
      <w:jc w:val="center"/>
    </w:pPr>
    <w:rPr>
      <w:b/>
    </w:rPr>
  </w:style>
  <w:style w:type="paragraph" w:customStyle="1" w:styleId="EnteteTabLastColBordure">
    <w:name w:val="EnteteTab LastCol Bordure"/>
    <w:basedOn w:val="SimpleStyleTableau"/>
    <w:qFormat/>
    <w:pPr>
      <w:jc w:val="center"/>
    </w:pPr>
    <w:rPr>
      <w:b/>
    </w:rPr>
  </w:style>
  <w:style w:type="paragraph" w:customStyle="1" w:styleId="Tab2LastColGras">
    <w:name w:val="Tab2 LastCol Gras"/>
    <w:basedOn w:val="SimpleStyleTableau"/>
    <w:qFormat/>
    <w:pPr>
      <w:ind w:right="100"/>
      <w:jc w:val="right"/>
    </w:pPr>
    <w:rPr>
      <w:b/>
    </w:rPr>
  </w:style>
  <w:style w:type="paragraph" w:customStyle="1" w:styleId="TotalTabFirstColBordureNonGras">
    <w:name w:val="TotalTab FirstCol Bordure NonGras"/>
    <w:basedOn w:val="SimpleStyleTableau"/>
    <w:qFormat/>
    <w:pPr>
      <w:ind w:left="100" w:right="100"/>
      <w:jc w:val="both"/>
    </w:pPr>
    <w:rPr>
      <w:color w:val="000000"/>
    </w:rPr>
  </w:style>
  <w:style w:type="paragraph" w:customStyle="1" w:styleId="TotalTabMiddleColBordureNonGras">
    <w:name w:val="TotalTab MiddleCol Bordure NonGras"/>
    <w:basedOn w:val="SimpleStyleTableau"/>
    <w:qFormat/>
    <w:pPr>
      <w:ind w:right="100"/>
      <w:jc w:val="right"/>
    </w:pPr>
  </w:style>
  <w:style w:type="paragraph" w:customStyle="1" w:styleId="TotalTabLastColBordureNonGras">
    <w:name w:val="TotalTab LastCol Bordure NonGras"/>
    <w:basedOn w:val="SimpleStyleTableau"/>
    <w:qFormat/>
    <w:pPr>
      <w:ind w:right="100"/>
      <w:jc w:val="right"/>
    </w:pPr>
  </w:style>
  <w:style w:type="paragraph" w:customStyle="1" w:styleId="Tab1MiddleColBordure">
    <w:name w:val="Tab1 MiddleCol Bordure"/>
    <w:basedOn w:val="SimpleStyleTableau"/>
    <w:qFormat/>
    <w:pPr>
      <w:jc w:val="right"/>
    </w:pPr>
  </w:style>
  <w:style w:type="paragraph" w:customStyle="1" w:styleId="Tab1FirstColNonGrasBordureDown">
    <w:name w:val="Tab1 FirstCol NonGras BordureDown"/>
    <w:basedOn w:val="SimpleStyleTableau"/>
    <w:qFormat/>
    <w:pPr>
      <w:ind w:left="100" w:right="100"/>
      <w:jc w:val="both"/>
    </w:pPr>
  </w:style>
  <w:style w:type="paragraph" w:customStyle="1" w:styleId="Tab1MiddleColNonGrasBordureDown">
    <w:name w:val="Tab1 MiddleCol NonGras  BordureDown"/>
    <w:basedOn w:val="SimpleStyleTableau"/>
    <w:qFormat/>
    <w:pPr>
      <w:ind w:right="100"/>
      <w:jc w:val="right"/>
    </w:pPr>
  </w:style>
  <w:style w:type="paragraph" w:customStyle="1" w:styleId="Tab1FirstColNonGrasBordureUp">
    <w:name w:val="Tab1 FirstCol NonGras BordureUp"/>
    <w:basedOn w:val="SimpleStyleTableau"/>
    <w:qFormat/>
    <w:pPr>
      <w:ind w:left="100" w:right="100"/>
      <w:jc w:val="both"/>
    </w:pPr>
  </w:style>
  <w:style w:type="paragraph" w:customStyle="1" w:styleId="Tab1MiddleColNonGrasBordureUp">
    <w:name w:val="Tab1 MiddleCol NonGras BordureUp"/>
    <w:basedOn w:val="SimpleStyleTableau"/>
    <w:qFormat/>
    <w:pPr>
      <w:ind w:right="100"/>
      <w:jc w:val="right"/>
    </w:pPr>
  </w:style>
  <w:style w:type="paragraph" w:customStyle="1" w:styleId="TotalTabMiddleColNoBordureUpNonGras">
    <w:name w:val="TotalTab MiddleCol NoBordureUp NonGras"/>
    <w:basedOn w:val="SimpleStyleTableau"/>
    <w:qFormat/>
    <w:pPr>
      <w:ind w:right="100"/>
      <w:jc w:val="right"/>
    </w:pPr>
  </w:style>
  <w:style w:type="paragraph" w:customStyle="1" w:styleId="Tab1LastColNonGrasBordureDown">
    <w:name w:val="Tab1 LastCol NonGras  BordureDown"/>
    <w:basedOn w:val="SimpleStyleTableau"/>
    <w:qFormat/>
    <w:pPr>
      <w:ind w:right="100"/>
      <w:jc w:val="right"/>
    </w:pPr>
  </w:style>
  <w:style w:type="paragraph" w:customStyle="1" w:styleId="TotalTabFirstColBordureNoColor">
    <w:name w:val="TotalTab FirstCol Bordure NoColor"/>
    <w:basedOn w:val="SimpleStyleTableau"/>
    <w:qFormat/>
    <w:pPr>
      <w:ind w:left="100" w:right="100"/>
      <w:jc w:val="both"/>
    </w:pPr>
    <w:rPr>
      <w:b/>
      <w:color w:val="000000"/>
    </w:rPr>
  </w:style>
  <w:style w:type="paragraph" w:customStyle="1" w:styleId="Tab1LastColNonGrasBordureUp">
    <w:name w:val="Tab1 LastCol NonGras BordureUp"/>
    <w:basedOn w:val="SimpleStyleTableau"/>
    <w:qFormat/>
    <w:pPr>
      <w:ind w:right="100"/>
      <w:jc w:val="right"/>
    </w:pPr>
  </w:style>
  <w:style w:type="paragraph" w:customStyle="1" w:styleId="TotalTabMiddleColBordureNoColor">
    <w:name w:val="TotalTab MiddleCol Bordure NoColor"/>
    <w:basedOn w:val="SimpleStyleTableau"/>
    <w:qFormat/>
    <w:pPr>
      <w:ind w:right="100"/>
      <w:jc w:val="right"/>
    </w:pPr>
    <w:rPr>
      <w:b/>
    </w:rPr>
  </w:style>
  <w:style w:type="paragraph" w:customStyle="1" w:styleId="TotalTabLastColBordureNoColor">
    <w:name w:val="TotalTab LastCol Bordure NoColor"/>
    <w:basedOn w:val="SimpleStyleTableau"/>
    <w:qFormat/>
    <w:pPr>
      <w:ind w:right="100"/>
      <w:jc w:val="right"/>
    </w:pPr>
    <w:rPr>
      <w:b/>
    </w:rPr>
  </w:style>
  <w:style w:type="paragraph" w:customStyle="1" w:styleId="EnteteTabFirstColBordure">
    <w:name w:val="EnteteTab FirstCol Bordure"/>
    <w:basedOn w:val="SimpleStyleTableau"/>
    <w:qFormat/>
    <w:pPr>
      <w:ind w:left="100" w:right="20"/>
    </w:pPr>
    <w:rPr>
      <w:b/>
    </w:rPr>
  </w:style>
  <w:style w:type="paragraph" w:customStyle="1" w:styleId="Tab1FirstColGras">
    <w:name w:val="Tab1 FirstCol Gras"/>
    <w:basedOn w:val="SimpleStyleTableau"/>
    <w:qFormat/>
    <w:pPr>
      <w:ind w:left="100" w:right="100"/>
      <w:jc w:val="both"/>
    </w:pPr>
    <w:rPr>
      <w:b/>
      <w:color w:val="000000"/>
      <w:shd w:val="clear" w:color="auto" w:fill="FFFFFF"/>
    </w:rPr>
  </w:style>
  <w:style w:type="paragraph" w:customStyle="1" w:styleId="Tab1FirstColTop">
    <w:name w:val="Tab1 FirstCol Top"/>
    <w:basedOn w:val="SimpleStyleTop"/>
    <w:qFormat/>
    <w:pPr>
      <w:ind w:left="100" w:right="100"/>
    </w:pPr>
  </w:style>
  <w:style w:type="paragraph" w:customStyle="1" w:styleId="Tab1MiddleColNonGrasTop">
    <w:name w:val="Tab1 MiddleCol NonGras Top"/>
    <w:basedOn w:val="SimpleStyleTop"/>
    <w:qFormat/>
    <w:pPr>
      <w:ind w:right="100"/>
      <w:jc w:val="right"/>
    </w:pPr>
  </w:style>
  <w:style w:type="paragraph" w:customStyle="1" w:styleId="Tab1LastColNonGrasTop">
    <w:name w:val="Tab1 LastCol NonGras Top"/>
    <w:basedOn w:val="SimpleStyleTop"/>
    <w:qFormat/>
    <w:pPr>
      <w:ind w:right="100"/>
      <w:jc w:val="right"/>
    </w:pPr>
  </w:style>
  <w:style w:type="paragraph" w:customStyle="1" w:styleId="Tab1MiddleColGras">
    <w:name w:val="Tab1 MiddleCol Gras"/>
    <w:basedOn w:val="SimpleStyleTableau"/>
    <w:qFormat/>
    <w:pPr>
      <w:ind w:right="100"/>
      <w:jc w:val="right"/>
    </w:pPr>
    <w:rPr>
      <w:b/>
      <w:color w:val="000000"/>
    </w:rPr>
  </w:style>
  <w:style w:type="paragraph" w:customStyle="1" w:styleId="Tab1LastColGras">
    <w:name w:val="Tab1 LastCol Gras"/>
    <w:basedOn w:val="SimpleStyleTableau"/>
    <w:qFormat/>
    <w:pPr>
      <w:ind w:right="100"/>
      <w:jc w:val="right"/>
    </w:pPr>
    <w:rPr>
      <w:b/>
    </w:rPr>
  </w:style>
  <w:style w:type="paragraph" w:customStyle="1" w:styleId="TotalTabFirstColBordure">
    <w:name w:val="TotalTab FirstCol Bordure"/>
    <w:basedOn w:val="SimpleStyleTableau"/>
    <w:qFormat/>
    <w:pPr>
      <w:ind w:left="100" w:right="100"/>
      <w:jc w:val="both"/>
    </w:pPr>
    <w:rPr>
      <w:b/>
      <w:color w:val="000000"/>
    </w:rPr>
  </w:style>
  <w:style w:type="paragraph" w:customStyle="1" w:styleId="TotalTabMiddleColBordure">
    <w:name w:val="TotalTab MiddleCol Bordure"/>
    <w:basedOn w:val="SimpleStyleTableau"/>
    <w:qFormat/>
    <w:pPr>
      <w:ind w:right="100"/>
      <w:jc w:val="right"/>
    </w:pPr>
    <w:rPr>
      <w:b/>
    </w:rPr>
  </w:style>
  <w:style w:type="paragraph" w:customStyle="1" w:styleId="TotalTabLastColBordure">
    <w:name w:val="TotalTab LastCol Bordure"/>
    <w:basedOn w:val="SimpleStyleTableau"/>
    <w:qFormat/>
    <w:pPr>
      <w:ind w:right="100"/>
      <w:jc w:val="right"/>
    </w:pPr>
    <w:rPr>
      <w:b/>
    </w:rPr>
  </w:style>
  <w:style w:type="paragraph" w:customStyle="1" w:styleId="Tab1MiddleColNonGrasCentre">
    <w:name w:val="Tab1 MiddleCol NonGras Centre"/>
    <w:basedOn w:val="SimpleStyleTableau"/>
    <w:qFormat/>
    <w:pPr>
      <w:jc w:val="center"/>
    </w:pPr>
  </w:style>
  <w:style w:type="paragraph" w:customStyle="1" w:styleId="Tab3FirstColNonGras">
    <w:name w:val="Tab3 FirstCol NonGras"/>
    <w:basedOn w:val="SimpleStyleTableau"/>
    <w:qFormat/>
    <w:pPr>
      <w:ind w:left="360" w:right="100"/>
      <w:jc w:val="both"/>
    </w:pPr>
  </w:style>
  <w:style w:type="paragraph" w:customStyle="1" w:styleId="Tab3MiddleColNonGras">
    <w:name w:val="Tab3 MiddleCol NonGras"/>
    <w:basedOn w:val="SimpleStyleTableau"/>
    <w:qFormat/>
    <w:pPr>
      <w:ind w:right="100"/>
      <w:jc w:val="right"/>
    </w:pPr>
  </w:style>
  <w:style w:type="paragraph" w:customStyle="1" w:styleId="Tab3LastColNonGras">
    <w:name w:val="Tab3 LastCol NonGras"/>
    <w:basedOn w:val="SimpleStyleTableau"/>
    <w:qFormat/>
    <w:pPr>
      <w:ind w:right="100"/>
      <w:jc w:val="right"/>
    </w:pPr>
  </w:style>
  <w:style w:type="paragraph" w:customStyle="1" w:styleId="Tab1FirstColNonGrasLeft">
    <w:name w:val="Tab1 FirstCol NonGras Left"/>
    <w:basedOn w:val="SimpleStyleTableau"/>
    <w:qFormat/>
    <w:pPr>
      <w:ind w:left="100" w:right="100"/>
    </w:pPr>
  </w:style>
  <w:style w:type="paragraph" w:customStyle="1" w:styleId="Tab1MiddleColNonGras">
    <w:name w:val="Tab1 MiddleCol NonGras"/>
    <w:basedOn w:val="SimpleStyleTableau"/>
    <w:qFormat/>
    <w:pPr>
      <w:ind w:right="100"/>
      <w:jc w:val="right"/>
    </w:pPr>
  </w:style>
  <w:style w:type="paragraph" w:customStyle="1" w:styleId="EnteteTabNoBordureUpNoGras">
    <w:name w:val="EnteteTab NoBordureUp NoGras"/>
    <w:basedOn w:val="SimpleStyleTableau"/>
    <w:qFormat/>
    <w:pPr>
      <w:jc w:val="right"/>
    </w:pPr>
  </w:style>
  <w:style w:type="paragraph" w:customStyle="1" w:styleId="Tab1FirstColNonGras">
    <w:name w:val="Tab1 FirstCol NonGras"/>
    <w:basedOn w:val="SimpleStyleTableau"/>
    <w:qFormat/>
    <w:pPr>
      <w:ind w:left="100" w:right="100"/>
      <w:jc w:val="both"/>
    </w:pPr>
  </w:style>
  <w:style w:type="paragraph" w:customStyle="1" w:styleId="Tab2FirstColNonGras">
    <w:name w:val="Tab2 FirstCol NonGras"/>
    <w:basedOn w:val="SimpleStyleTableau"/>
    <w:qFormat/>
    <w:pPr>
      <w:ind w:left="200" w:right="100"/>
      <w:jc w:val="both"/>
    </w:pPr>
  </w:style>
  <w:style w:type="paragraph" w:styleId="TOC5">
    <w:name w:val="toc 5"/>
    <w:basedOn w:val="BaseToc5"/>
    <w:next w:val="Normal"/>
    <w:autoRedefine/>
    <w:uiPriority w:val="39"/>
    <w:rsid w:val="000F3DF7"/>
  </w:style>
  <w:style w:type="paragraph" w:styleId="TOC6">
    <w:name w:val="toc 6"/>
    <w:basedOn w:val="BaseToc6"/>
    <w:next w:val="Normal"/>
    <w:autoRedefine/>
    <w:uiPriority w:val="39"/>
    <w:rsid w:val="000F3DF7"/>
  </w:style>
  <w:style w:type="paragraph" w:styleId="TOC3">
    <w:name w:val="toc 3"/>
    <w:basedOn w:val="BaseToc3"/>
    <w:next w:val="Normal"/>
    <w:autoRedefine/>
    <w:uiPriority w:val="39"/>
    <w:rsid w:val="000F3DF7"/>
  </w:style>
  <w:style w:type="paragraph" w:styleId="TOC4">
    <w:name w:val="toc 4"/>
    <w:basedOn w:val="BaseToc4"/>
    <w:next w:val="Normal"/>
    <w:autoRedefine/>
    <w:uiPriority w:val="39"/>
    <w:rsid w:val="000F3DF7"/>
  </w:style>
  <w:style w:type="paragraph" w:styleId="TOC1">
    <w:name w:val="toc 1"/>
    <w:basedOn w:val="BaseToc1"/>
    <w:next w:val="Normal"/>
    <w:autoRedefine/>
    <w:uiPriority w:val="39"/>
    <w:rsid w:val="000F3DF7"/>
  </w:style>
  <w:style w:type="paragraph" w:styleId="TOC2">
    <w:name w:val="toc 2"/>
    <w:basedOn w:val="BaseToc2"/>
    <w:next w:val="Normal"/>
    <w:autoRedefine/>
    <w:uiPriority w:val="39"/>
    <w:rsid w:val="000F3DF7"/>
  </w:style>
  <w:style w:type="paragraph" w:styleId="TOC9">
    <w:name w:val="toc 9"/>
    <w:basedOn w:val="BaseToc9"/>
    <w:next w:val="Normal"/>
    <w:autoRedefine/>
    <w:uiPriority w:val="39"/>
    <w:rsid w:val="000F3DF7"/>
  </w:style>
  <w:style w:type="paragraph" w:styleId="TOC7">
    <w:name w:val="toc 7"/>
    <w:basedOn w:val="BaseToc7"/>
    <w:next w:val="Normal"/>
    <w:autoRedefine/>
    <w:uiPriority w:val="39"/>
    <w:rsid w:val="000F3DF7"/>
  </w:style>
  <w:style w:type="paragraph" w:styleId="TOC8">
    <w:name w:val="toc 8"/>
    <w:basedOn w:val="BaseToc8"/>
    <w:next w:val="Normal"/>
    <w:autoRedefine/>
    <w:uiPriority w:val="39"/>
    <w:rsid w:val="000F3DF7"/>
  </w:style>
  <w:style w:type="character" w:styleId="Hyperlink">
    <w:name w:val="Hyperlink"/>
    <w:basedOn w:val="DefaultParagraphFont"/>
    <w:uiPriority w:val="99"/>
    <w:rsid w:val="005832BD"/>
    <w:rPr>
      <w:color w:val="0563C1"/>
      <w:u w:val="single"/>
    </w:rPr>
  </w:style>
  <w:style w:type="paragraph" w:customStyle="1" w:styleId="NormalNoContent">
    <w:name w:val="Normal NoContent"/>
    <w:next w:val="Normal"/>
    <w:qFormat/>
    <w:rPr>
      <w:rFonts w:ascii="Gill Sans MT" w:eastAsia="Gill Sans MT" w:hAnsi="Gill Sans MT" w:cs="Gill Sans MT"/>
      <w:color w:val="232323"/>
      <w:sz w:val="2"/>
      <w:szCs w:val="24"/>
    </w:rPr>
  </w:style>
  <w:style w:type="paragraph" w:customStyle="1" w:styleId="SimpleStyleNoContent">
    <w:name w:val="SimpleStyle NoContent"/>
    <w:qFormat/>
    <w:rPr>
      <w:rFonts w:ascii="Arial" w:eastAsia="Arial" w:hAnsi="Arial" w:cs="Arial"/>
      <w:color w:val="232323"/>
      <w:sz w:val="2"/>
    </w:rPr>
  </w:style>
  <w:style w:type="paragraph" w:customStyle="1" w:styleId="TotalTabMiddleColBordureNonGrasNoContent">
    <w:name w:val="TotalTab MiddleCol Bordure NonGras NoContent"/>
    <w:qFormat/>
    <w:pPr>
      <w:ind w:right="100"/>
      <w:jc w:val="right"/>
    </w:pPr>
    <w:rPr>
      <w:rFonts w:ascii="Arial" w:eastAsia="Arial" w:hAnsi="Arial" w:cs="Arial"/>
      <w:color w:val="232323"/>
      <w:sz w:val="2"/>
    </w:rPr>
  </w:style>
  <w:style w:type="paragraph" w:customStyle="1" w:styleId="TotalTabLastColBordureNonGrasNoContent">
    <w:name w:val="TotalTab LastCol Bordure NonGras NoContent"/>
    <w:qFormat/>
    <w:pPr>
      <w:ind w:right="100"/>
      <w:jc w:val="right"/>
    </w:pPr>
    <w:rPr>
      <w:rFonts w:ascii="Arial" w:eastAsia="Arial" w:hAnsi="Arial" w:cs="Arial"/>
      <w:color w:val="232323"/>
      <w:sz w:val="2"/>
    </w:rPr>
  </w:style>
  <w:style w:type="paragraph" w:customStyle="1" w:styleId="TotalTabFirstColBordureNoColorNoContent">
    <w:name w:val="TotalTab FirstCol Bordure NoColor NoContent"/>
    <w:qFormat/>
    <w:pPr>
      <w:ind w:left="100" w:right="100"/>
      <w:jc w:val="both"/>
    </w:pPr>
    <w:rPr>
      <w:rFonts w:ascii="Arial" w:eastAsia="Arial" w:hAnsi="Arial" w:cs="Arial"/>
      <w:b/>
      <w:color w:val="000000"/>
      <w:sz w:val="2"/>
    </w:rPr>
  </w:style>
  <w:style w:type="paragraph" w:customStyle="1" w:styleId="EnteteTabMiddleColBordureNoContent">
    <w:name w:val="EnteteTab MiddleCol Bordure NoContent"/>
    <w:qFormat/>
    <w:pPr>
      <w:jc w:val="center"/>
    </w:pPr>
    <w:rPr>
      <w:rFonts w:ascii="Arial" w:eastAsia="Arial" w:hAnsi="Arial" w:cs="Arial"/>
      <w:b/>
      <w:color w:val="232323"/>
      <w:sz w:val="2"/>
    </w:rPr>
  </w:style>
  <w:style w:type="paragraph" w:customStyle="1" w:styleId="EnteteTabLastColBordureNoContent">
    <w:name w:val="EnteteTab LastCol Bordure NoContent"/>
    <w:qFormat/>
    <w:pPr>
      <w:jc w:val="center"/>
    </w:pPr>
    <w:rPr>
      <w:rFonts w:ascii="Arial" w:eastAsia="Arial" w:hAnsi="Arial" w:cs="Arial"/>
      <w:b/>
      <w:color w:val="232323"/>
      <w:sz w:val="2"/>
    </w:rPr>
  </w:style>
  <w:style w:type="paragraph" w:customStyle="1" w:styleId="TotalTabFirstColBordureNonGrasNoContent">
    <w:name w:val="TotalTab FirstCol Bordure NonGras NoContent"/>
    <w:qFormat/>
    <w:pPr>
      <w:ind w:left="100" w:right="100"/>
      <w:jc w:val="both"/>
    </w:pPr>
    <w:rPr>
      <w:rFonts w:ascii="Arial" w:eastAsia="Arial" w:hAnsi="Arial" w:cs="Arial"/>
      <w:color w:val="000000"/>
      <w:sz w:val="2"/>
    </w:rPr>
  </w:style>
  <w:style w:type="paragraph" w:customStyle="1" w:styleId="Tab1MiddleColBordureNoContent">
    <w:name w:val="Tab1 MiddleCol Bordure NoContent"/>
    <w:qFormat/>
    <w:pPr>
      <w:jc w:val="right"/>
    </w:pPr>
    <w:rPr>
      <w:rFonts w:ascii="Arial" w:eastAsia="Arial" w:hAnsi="Arial" w:cs="Arial"/>
      <w:color w:val="232323"/>
      <w:sz w:val="2"/>
    </w:rPr>
  </w:style>
  <w:style w:type="paragraph" w:customStyle="1" w:styleId="TotalTabMiddleColBordureNoColorNoContent">
    <w:name w:val="TotalTab MiddleCol Bordure NoColor NoContent"/>
    <w:qFormat/>
    <w:pPr>
      <w:ind w:right="100"/>
      <w:jc w:val="right"/>
    </w:pPr>
    <w:rPr>
      <w:rFonts w:ascii="Arial" w:eastAsia="Arial" w:hAnsi="Arial" w:cs="Arial"/>
      <w:b/>
      <w:color w:val="232323"/>
      <w:sz w:val="2"/>
    </w:rPr>
  </w:style>
  <w:style w:type="paragraph" w:customStyle="1" w:styleId="TotalTabLastColBordureNoColorNoContent">
    <w:name w:val="TotalTab LastCol Bordure NoColor NoContent"/>
    <w:qFormat/>
    <w:pPr>
      <w:ind w:right="100"/>
      <w:jc w:val="right"/>
    </w:pPr>
    <w:rPr>
      <w:rFonts w:ascii="Arial" w:eastAsia="Arial" w:hAnsi="Arial" w:cs="Arial"/>
      <w:b/>
      <w:color w:val="232323"/>
      <w:sz w:val="2"/>
    </w:rPr>
  </w:style>
  <w:style w:type="paragraph" w:customStyle="1" w:styleId="Tab1FirstColGrasNoContent">
    <w:name w:val="Tab1 FirstCol Gras NoContent"/>
    <w:qFormat/>
    <w:pPr>
      <w:ind w:left="100" w:right="100"/>
      <w:jc w:val="both"/>
    </w:pPr>
    <w:rPr>
      <w:rFonts w:ascii="Arial" w:eastAsia="Arial" w:hAnsi="Arial" w:cs="Arial"/>
      <w:b/>
      <w:color w:val="000000"/>
      <w:sz w:val="2"/>
      <w:shd w:val="clear" w:color="auto" w:fill="FFFFFF"/>
    </w:rPr>
  </w:style>
  <w:style w:type="paragraph" w:customStyle="1" w:styleId="Tab1MiddleColGrasNoContent">
    <w:name w:val="Tab1 MiddleCol Gras NoContent"/>
    <w:qFormat/>
    <w:pPr>
      <w:ind w:right="100"/>
      <w:jc w:val="right"/>
    </w:pPr>
    <w:rPr>
      <w:rFonts w:ascii="Arial" w:eastAsia="Arial" w:hAnsi="Arial" w:cs="Arial"/>
      <w:b/>
      <w:color w:val="000000"/>
      <w:sz w:val="2"/>
    </w:rPr>
  </w:style>
  <w:style w:type="paragraph" w:customStyle="1" w:styleId="Tab1LastColGrasNoContent">
    <w:name w:val="Tab1 LastCol Gras NoContent"/>
    <w:qFormat/>
    <w:pPr>
      <w:ind w:right="100"/>
      <w:jc w:val="right"/>
    </w:pPr>
    <w:rPr>
      <w:rFonts w:ascii="Arial" w:eastAsia="Arial" w:hAnsi="Arial" w:cs="Arial"/>
      <w:b/>
      <w:color w:val="232323"/>
      <w:sz w:val="2"/>
    </w:rPr>
  </w:style>
  <w:style w:type="paragraph" w:customStyle="1" w:styleId="TotalTabMiddleColBordureNoContent">
    <w:name w:val="TotalTab MiddleCol Bordure NoContent"/>
    <w:qFormat/>
    <w:pPr>
      <w:ind w:right="100"/>
      <w:jc w:val="right"/>
    </w:pPr>
    <w:rPr>
      <w:rFonts w:ascii="Arial" w:eastAsia="Arial" w:hAnsi="Arial" w:cs="Arial"/>
      <w:b/>
      <w:color w:val="232323"/>
      <w:sz w:val="2"/>
    </w:rPr>
  </w:style>
  <w:style w:type="paragraph" w:customStyle="1" w:styleId="EnteteTabNoBordureUpNoGrasNoContent">
    <w:name w:val="EnteteTab NoBordureUp NoGras NoContent"/>
    <w:qFormat/>
    <w:pPr>
      <w:jc w:val="right"/>
    </w:pPr>
    <w:rPr>
      <w:rFonts w:ascii="Arial" w:eastAsia="Arial" w:hAnsi="Arial" w:cs="Arial"/>
      <w:color w:val="232323"/>
      <w:sz w:val="2"/>
    </w:rPr>
  </w:style>
  <w:style w:type="paragraph" w:customStyle="1" w:styleId="Tab1FirstColNonGrasBordureUpNoContent">
    <w:name w:val="Tab1 FirstCol NonGras BordureUp NoContent"/>
    <w:qFormat/>
    <w:pPr>
      <w:ind w:left="100" w:right="100"/>
      <w:jc w:val="both"/>
    </w:pPr>
    <w:rPr>
      <w:rFonts w:ascii="Arial" w:eastAsia="Arial" w:hAnsi="Arial" w:cs="Arial"/>
      <w:color w:val="232323"/>
      <w:sz w:val="2"/>
    </w:rPr>
  </w:style>
  <w:style w:type="paragraph" w:customStyle="1" w:styleId="Tab3LastColNonGrasNoContent">
    <w:name w:val="Tab3 LastCol NonGras NoContent"/>
    <w:qFormat/>
    <w:pPr>
      <w:ind w:right="100"/>
      <w:jc w:val="right"/>
    </w:pPr>
    <w:rPr>
      <w:rFonts w:ascii="Arial" w:eastAsia="Arial" w:hAnsi="Arial" w:cs="Arial"/>
      <w:color w:val="232323"/>
      <w:sz w:val="2"/>
    </w:rPr>
  </w:style>
  <w:style w:type="paragraph" w:customStyle="1" w:styleId="Tab1FirstColNonGrasNoContent">
    <w:name w:val="Tab1 FirstCol NonGras NoContent"/>
    <w:qFormat/>
    <w:pPr>
      <w:ind w:left="100" w:right="100"/>
      <w:jc w:val="both"/>
    </w:pPr>
    <w:rPr>
      <w:rFonts w:ascii="Arial" w:eastAsia="Arial" w:hAnsi="Arial" w:cs="Arial"/>
      <w:color w:val="232323"/>
      <w:sz w:val="2"/>
    </w:rPr>
  </w:style>
  <w:style w:type="paragraph" w:customStyle="1" w:styleId="Tab3FirstColNonGrasNoContent">
    <w:name w:val="Tab3 FirstCol NonGras NoContent"/>
    <w:qFormat/>
    <w:pPr>
      <w:ind w:left="360" w:right="100"/>
      <w:jc w:val="both"/>
    </w:pPr>
    <w:rPr>
      <w:rFonts w:ascii="Arial" w:eastAsia="Arial" w:hAnsi="Arial" w:cs="Arial"/>
      <w:color w:val="232323"/>
      <w:sz w:val="2"/>
    </w:rPr>
  </w:style>
  <w:style w:type="paragraph" w:customStyle="1" w:styleId="Tab3MiddleColNonGrasNoContent">
    <w:name w:val="Tab3 MiddleCol NonGras NoContent"/>
    <w:qFormat/>
    <w:pPr>
      <w:ind w:right="100"/>
      <w:jc w:val="right"/>
    </w:pPr>
    <w:rPr>
      <w:rFonts w:ascii="Arial" w:eastAsia="Arial" w:hAnsi="Arial" w:cs="Arial"/>
      <w:color w:val="232323"/>
      <w:sz w:val="2"/>
    </w:rPr>
  </w:style>
  <w:style w:type="paragraph" w:styleId="Revision">
    <w:name w:val="Revision"/>
    <w:hidden/>
    <w:uiPriority w:val="99"/>
    <w:semiHidden/>
    <w:rsid w:val="00FC4E1B"/>
    <w:rPr>
      <w:rFonts w:ascii="Gill Sans MT" w:eastAsia="Gill Sans MT" w:hAnsi="Gill Sans MT" w:cs="Gill Sans MT"/>
      <w:color w:val="232323"/>
      <w:sz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eader" Target="header4.xml" /><Relationship Id="rId12" Type="http://schemas.openxmlformats.org/officeDocument/2006/relationships/footer" Target="footer4.xml" /><Relationship Id="rId13" Type="http://schemas.openxmlformats.org/officeDocument/2006/relationships/header" Target="header5.xml" /><Relationship Id="rId14" Type="http://schemas.openxmlformats.org/officeDocument/2006/relationships/footer" Target="footer5.xml" /><Relationship Id="rId15" Type="http://schemas.openxmlformats.org/officeDocument/2006/relationships/header" Target="header6.xml" /><Relationship Id="rId16" Type="http://schemas.openxmlformats.org/officeDocument/2006/relationships/footer" Target="footer6.xml" /><Relationship Id="rId17" Type="http://schemas.openxmlformats.org/officeDocument/2006/relationships/image" Target="media/image2.png" /><Relationship Id="rId18" Type="http://schemas.openxmlformats.org/officeDocument/2006/relationships/header" Target="header7.xml"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header" Target="header8.xml" /><Relationship Id="rId21" Type="http://schemas.openxmlformats.org/officeDocument/2006/relationships/footer" Target="footer8.xml" /><Relationship Id="rId22" Type="http://schemas.openxmlformats.org/officeDocument/2006/relationships/header" Target="header9.xml" /><Relationship Id="rId23" Type="http://schemas.openxmlformats.org/officeDocument/2006/relationships/footer" Target="footer9.xml" /><Relationship Id="rId24" Type="http://schemas.openxmlformats.org/officeDocument/2006/relationships/header" Target="header10.xml" /><Relationship Id="rId25" Type="http://schemas.openxmlformats.org/officeDocument/2006/relationships/footer" Target="footer10.xml" /><Relationship Id="rId26" Type="http://schemas.openxmlformats.org/officeDocument/2006/relationships/header" Target="header11.xml" /><Relationship Id="rId27" Type="http://schemas.openxmlformats.org/officeDocument/2006/relationships/footer" Target="footer11.xml" /><Relationship Id="rId28" Type="http://schemas.openxmlformats.org/officeDocument/2006/relationships/header" Target="header12.xml" /><Relationship Id="rId29" Type="http://schemas.openxmlformats.org/officeDocument/2006/relationships/footer" Target="footer12.xml" /><Relationship Id="rId3" Type="http://schemas.openxmlformats.org/officeDocument/2006/relationships/fontTable" Target="fontTable.xml" /><Relationship Id="rId30" Type="http://schemas.openxmlformats.org/officeDocument/2006/relationships/header" Target="header13.xml" /><Relationship Id="rId31" Type="http://schemas.openxmlformats.org/officeDocument/2006/relationships/footer" Target="footer13.xml" /><Relationship Id="rId32" Type="http://schemas.openxmlformats.org/officeDocument/2006/relationships/image" Target="media/image3.png" /><Relationship Id="rId33" Type="http://schemas.openxmlformats.org/officeDocument/2006/relationships/image" Target="media/image4.png" /><Relationship Id="rId34" Type="http://schemas.openxmlformats.org/officeDocument/2006/relationships/image" Target="media/image5.png" /><Relationship Id="rId35" Type="http://schemas.openxmlformats.org/officeDocument/2006/relationships/header" Target="header14.xml" /><Relationship Id="rId36" Type="http://schemas.openxmlformats.org/officeDocument/2006/relationships/footer" Target="footer14.xml" /><Relationship Id="rId37" Type="http://schemas.openxmlformats.org/officeDocument/2006/relationships/header" Target="header15.xml" /><Relationship Id="rId38" Type="http://schemas.openxmlformats.org/officeDocument/2006/relationships/header" Target="header16.xml" /><Relationship Id="rId39" Type="http://schemas.openxmlformats.org/officeDocument/2006/relationships/footer" Target="footer15.xml" /><Relationship Id="rId4" Type="http://schemas.openxmlformats.org/officeDocument/2006/relationships/image" Target="media/image1.png" /><Relationship Id="rId40" Type="http://schemas.openxmlformats.org/officeDocument/2006/relationships/footer" Target="footer16.xml" /><Relationship Id="rId41" Type="http://schemas.openxmlformats.org/officeDocument/2006/relationships/header" Target="header17.xml" /><Relationship Id="rId42" Type="http://schemas.openxmlformats.org/officeDocument/2006/relationships/footer" Target="footer17.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46" Type="http://schemas.microsoft.com/office/2011/relationships/people" Target="people.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header" Target="header3.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17</Pages>
  <Words>3253</Words>
  <Characters>17892</Characters>
  <Application>Microsoft Office Word</Application>
  <DocSecurity>0</DocSecurity>
  <Lines>149</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 Bouteiller, Adelaide</cp:lastModifiedBy>
  <cp:revision>2</cp:revision>
  <dcterms:created xsi:type="dcterms:W3CDTF">2025-11-19T14:38:00Z</dcterms:created>
  <dcterms:modified xsi:type="dcterms:W3CDTF">2025-11-19T14:53:00Z</dcterms:modified>
</cp:coreProperties>
</file>